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C3602" w:rsidRPr="001348E2" w:rsidRDefault="00000000" w:rsidP="001348E2">
      <w:pPr>
        <w:spacing w:line="480" w:lineRule="auto"/>
        <w:jc w:val="center"/>
        <w:rPr>
          <w:rFonts w:cs="Times New Roman"/>
          <w:szCs w:val="24"/>
        </w:rPr>
      </w:pPr>
      <w:r w:rsidRPr="001348E2">
        <w:rPr>
          <w:rFonts w:cs="Times New Roman"/>
          <w:b/>
          <w:szCs w:val="24"/>
        </w:rPr>
        <w:t>ISU-ISU KRITIS TEKNOLOGI DALAM IBADAH PENTAKOSTA-KARISMATIK</w:t>
      </w:r>
    </w:p>
    <w:p w:rsidR="000C3602" w:rsidRPr="001348E2" w:rsidRDefault="00000000" w:rsidP="001348E2">
      <w:pPr>
        <w:spacing w:line="480" w:lineRule="auto"/>
        <w:jc w:val="center"/>
        <w:rPr>
          <w:rFonts w:cs="Times New Roman"/>
          <w:sz w:val="22"/>
        </w:rPr>
      </w:pPr>
      <w:proofErr w:type="spellStart"/>
      <w:r w:rsidRPr="001348E2">
        <w:rPr>
          <w:rFonts w:cs="Times New Roman"/>
          <w:b/>
          <w:sz w:val="22"/>
        </w:rPr>
        <w:t>Evaluasi</w:t>
      </w:r>
      <w:proofErr w:type="spellEnd"/>
      <w:r w:rsidRPr="001348E2">
        <w:rPr>
          <w:rFonts w:cs="Times New Roman"/>
          <w:b/>
          <w:sz w:val="22"/>
        </w:rPr>
        <w:t xml:space="preserve"> </w:t>
      </w:r>
      <w:proofErr w:type="spellStart"/>
      <w:r w:rsidRPr="001348E2">
        <w:rPr>
          <w:rFonts w:cs="Times New Roman"/>
          <w:b/>
          <w:sz w:val="22"/>
        </w:rPr>
        <w:t>Relevansi</w:t>
      </w:r>
      <w:proofErr w:type="spellEnd"/>
      <w:r w:rsidRPr="001348E2">
        <w:rPr>
          <w:rFonts w:cs="Times New Roman"/>
          <w:b/>
          <w:sz w:val="22"/>
        </w:rPr>
        <w:t xml:space="preserve"> Ibadah Digital dan Multimedia </w:t>
      </w:r>
      <w:proofErr w:type="spellStart"/>
      <w:r w:rsidRPr="001348E2">
        <w:rPr>
          <w:rFonts w:cs="Times New Roman"/>
          <w:b/>
          <w:sz w:val="22"/>
        </w:rPr>
        <w:t>bagi</w:t>
      </w:r>
      <w:proofErr w:type="spellEnd"/>
      <w:r w:rsidRPr="001348E2">
        <w:rPr>
          <w:rFonts w:cs="Times New Roman"/>
          <w:b/>
          <w:sz w:val="22"/>
        </w:rPr>
        <w:t xml:space="preserve"> Gereja Masa Kini</w:t>
      </w:r>
    </w:p>
    <w:p w:rsidR="000C3602" w:rsidRPr="001348E2" w:rsidRDefault="00000000" w:rsidP="001348E2">
      <w:pPr>
        <w:pStyle w:val="Judul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t>PENDAHULUAN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Gereja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 di </w:t>
      </w:r>
      <w:proofErr w:type="spellStart"/>
      <w:r w:rsidRPr="001348E2">
        <w:rPr>
          <w:rFonts w:cs="Times New Roman"/>
          <w:szCs w:val="24"/>
        </w:rPr>
        <w:t>tengah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perubahan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kebudayaan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Perubahan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menyangkut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komunikasi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menyentuh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waktu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relasi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otoritas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identitas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keagamaan</w:t>
      </w:r>
      <w:proofErr w:type="spellEnd"/>
      <w:r w:rsidRPr="001348E2">
        <w:rPr>
          <w:rFonts w:cs="Times New Roman"/>
          <w:szCs w:val="24"/>
        </w:rPr>
        <w:t xml:space="preserve">. Internet, </w:t>
      </w:r>
      <w:proofErr w:type="spellStart"/>
      <w:r w:rsidRPr="001348E2">
        <w:rPr>
          <w:rFonts w:cs="Times New Roman"/>
          <w:szCs w:val="24"/>
        </w:rPr>
        <w:t>telepon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pintar</w:t>
      </w:r>
      <w:proofErr w:type="spellEnd"/>
      <w:r w:rsidRPr="001348E2">
        <w:rPr>
          <w:rFonts w:cs="Times New Roman"/>
          <w:szCs w:val="24"/>
        </w:rPr>
        <w:t xml:space="preserve">,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, platform video, </w:t>
      </w:r>
      <w:proofErr w:type="spellStart"/>
      <w:r w:rsidRPr="001348E2">
        <w:rPr>
          <w:rFonts w:cs="Times New Roman"/>
          <w:szCs w:val="24"/>
        </w:rPr>
        <w:t>layanan</w:t>
      </w:r>
      <w:proofErr w:type="spellEnd"/>
      <w:r w:rsidRPr="001348E2">
        <w:rPr>
          <w:rFonts w:cs="Times New Roman"/>
          <w:szCs w:val="24"/>
        </w:rPr>
        <w:t xml:space="preserve"> streaming, </w:t>
      </w:r>
      <w:proofErr w:type="spellStart"/>
      <w:r w:rsidRPr="001348E2">
        <w:rPr>
          <w:rFonts w:cs="Times New Roman"/>
          <w:szCs w:val="24"/>
        </w:rPr>
        <w:t>aplikasi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Alkitab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proyektor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sistem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suara</w:t>
      </w:r>
      <w:proofErr w:type="spellEnd"/>
      <w:r w:rsidRPr="001348E2">
        <w:rPr>
          <w:rFonts w:cs="Times New Roman"/>
          <w:szCs w:val="24"/>
        </w:rPr>
        <w:t xml:space="preserve"> digital, dan </w:t>
      </w:r>
      <w:proofErr w:type="spellStart"/>
      <w:r w:rsidRPr="001348E2">
        <w:rPr>
          <w:rFonts w:cs="Times New Roman"/>
          <w:szCs w:val="24"/>
        </w:rPr>
        <w:t>kecerdasan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buatan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kehidupan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sehari-hari</w:t>
      </w:r>
      <w:proofErr w:type="spellEnd"/>
      <w:r w:rsidRPr="001348E2">
        <w:rPr>
          <w:rFonts w:cs="Times New Roman"/>
          <w:szCs w:val="24"/>
        </w:rPr>
        <w:t xml:space="preserve">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membicarakan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seolah-olah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dunia yang </w:t>
      </w:r>
      <w:proofErr w:type="spellStart"/>
      <w:r w:rsidRPr="001348E2">
        <w:rPr>
          <w:rFonts w:cs="Times New Roman"/>
          <w:szCs w:val="24"/>
        </w:rPr>
        <w:t>sama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beberapa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dekade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lalu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Perubahan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semakin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Tradisi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dikenal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penekanan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karya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Kudus,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kehadiran</w:t>
      </w:r>
      <w:proofErr w:type="spellEnd"/>
      <w:r w:rsidRPr="001348E2">
        <w:rPr>
          <w:rFonts w:cs="Times New Roman"/>
          <w:szCs w:val="24"/>
        </w:rPr>
        <w:t xml:space="preserve"> Allah,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pujian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penyembahan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karunia-karunia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kesembuhan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penginjilan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partisipasi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banyak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konteks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 juga sangat </w:t>
      </w:r>
      <w:proofErr w:type="spellStart"/>
      <w:r w:rsidRPr="001348E2">
        <w:rPr>
          <w:rFonts w:cs="Times New Roman"/>
          <w:szCs w:val="24"/>
        </w:rPr>
        <w:t>terbuka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kontemporer</w:t>
      </w:r>
      <w:proofErr w:type="spellEnd"/>
      <w:r w:rsidRPr="001348E2">
        <w:rPr>
          <w:rFonts w:cs="Times New Roman"/>
          <w:szCs w:val="24"/>
        </w:rPr>
        <w:t xml:space="preserve"> dan media </w:t>
      </w:r>
      <w:proofErr w:type="spellStart"/>
      <w:r w:rsidRPr="001348E2">
        <w:rPr>
          <w:rFonts w:cs="Times New Roman"/>
          <w:szCs w:val="24"/>
        </w:rPr>
        <w:t>komunikasi</w:t>
      </w:r>
      <w:proofErr w:type="spellEnd"/>
      <w:r w:rsidRPr="001348E2">
        <w:rPr>
          <w:rFonts w:cs="Times New Roman"/>
          <w:szCs w:val="24"/>
        </w:rPr>
        <w:t xml:space="preserve">. Hal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potensi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besar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memperluas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jangkauan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sekaligus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risiko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baru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Penelitian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Lontoh</w:t>
      </w:r>
      <w:proofErr w:type="spellEnd"/>
      <w:r w:rsidRPr="001348E2">
        <w:rPr>
          <w:rFonts w:cs="Times New Roman"/>
          <w:szCs w:val="24"/>
        </w:rPr>
        <w:t xml:space="preserve"> dan Wibowo </w:t>
      </w:r>
      <w:proofErr w:type="spellStart"/>
      <w:r w:rsidRPr="001348E2">
        <w:rPr>
          <w:rFonts w:cs="Times New Roman"/>
          <w:szCs w:val="24"/>
        </w:rPr>
        <w:t>tentang</w:t>
      </w:r>
      <w:proofErr w:type="spellEnd"/>
      <w:r w:rsidRPr="001348E2">
        <w:rPr>
          <w:rFonts w:cs="Times New Roman"/>
          <w:szCs w:val="24"/>
        </w:rPr>
        <w:t xml:space="preserve"> Digital Pentecostalism di Indonesia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gereja-gereja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di Indonesia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memanfaatkan</w:t>
      </w:r>
      <w:proofErr w:type="spellEnd"/>
      <w:r w:rsidRPr="001348E2">
        <w:rPr>
          <w:rFonts w:cs="Times New Roman"/>
          <w:szCs w:val="24"/>
        </w:rPr>
        <w:t xml:space="preserve"> </w:t>
      </w:r>
      <w:r w:rsidRPr="001348E2">
        <w:rPr>
          <w:rFonts w:cs="Times New Roman"/>
          <w:szCs w:val="24"/>
        </w:rPr>
        <w:lastRenderedPageBreak/>
        <w:t xml:space="preserve">platform digital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ibadah,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 virtual, dan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>.</w:t>
      </w:r>
      <w:r w:rsidR="001348E2">
        <w:rPr>
          <w:rStyle w:val="ReferensiCatatanKaki"/>
          <w:rFonts w:cs="Times New Roman"/>
          <w:szCs w:val="24"/>
        </w:rPr>
        <w:footnoteReference w:id="1"/>
      </w:r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Mereka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praktik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tetap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unsur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khas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seperti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nubuat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bahasa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kesembuhan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sekaligus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menimbulkan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pertanyaan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mengenai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keaslian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keintiman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keterlibatan</w:t>
      </w:r>
      <w:proofErr w:type="spellEnd"/>
      <w:r w:rsidRPr="001348E2">
        <w:rPr>
          <w:rFonts w:cs="Times New Roman"/>
          <w:szCs w:val="24"/>
        </w:rPr>
        <w:t xml:space="preserve"> spiritual. </w:t>
      </w:r>
      <w:proofErr w:type="spellStart"/>
      <w:r w:rsidRPr="001348E2">
        <w:rPr>
          <w:rFonts w:cs="Times New Roman"/>
          <w:szCs w:val="24"/>
        </w:rPr>
        <w:t>Temuan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karena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persoalan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sekadar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persoalan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persoalan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eklesiologi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spiritualitas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Mudau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Tshifhumulo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media digital </w:t>
      </w:r>
      <w:proofErr w:type="spellStart"/>
      <w:r w:rsidRPr="001348E2">
        <w:rPr>
          <w:rFonts w:cs="Times New Roman"/>
          <w:szCs w:val="24"/>
        </w:rPr>
        <w:t>membuka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penginjilan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pendidikan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partisipasi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pembangunan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persoalan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autentisitas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perubahan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tradisi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marginalisasi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mereka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kemampuan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2"/>
      </w:r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demikian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pertanyaan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tepat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“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?”, </w:t>
      </w:r>
      <w:proofErr w:type="spellStart"/>
      <w:r w:rsidRPr="001348E2">
        <w:rPr>
          <w:rFonts w:cs="Times New Roman"/>
          <w:szCs w:val="24"/>
        </w:rPr>
        <w:t>melainkan</w:t>
      </w:r>
      <w:proofErr w:type="spellEnd"/>
      <w:r w:rsidRPr="001348E2">
        <w:rPr>
          <w:rFonts w:cs="Times New Roman"/>
          <w:szCs w:val="24"/>
        </w:rPr>
        <w:t xml:space="preserve"> “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apa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batas </w:t>
      </w:r>
      <w:proofErr w:type="spellStart"/>
      <w:r w:rsidRPr="001348E2">
        <w:rPr>
          <w:rFonts w:cs="Times New Roman"/>
          <w:szCs w:val="24"/>
        </w:rPr>
        <w:t>apa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berdasarkan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ibadah?”</w:t>
      </w:r>
    </w:p>
    <w:p w:rsidR="000C3602" w:rsidRPr="001348E2" w:rsidRDefault="00000000" w:rsidP="001348E2">
      <w:pPr>
        <w:pStyle w:val="Judul1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t>LANDASAN KONSEPTUAL DAN TEOLOGIS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A. </w:t>
      </w:r>
      <w:proofErr w:type="spellStart"/>
      <w:r w:rsidRPr="001348E2">
        <w:rPr>
          <w:rFonts w:ascii="Times New Roman" w:hAnsi="Times New Roman" w:cs="Times New Roman"/>
          <w:szCs w:val="24"/>
        </w:rPr>
        <w:t>Pengertian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Teknologi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perangkat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elektronik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pengertian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luas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mencakup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pengetahuan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metode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sistem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lastRenderedPageBreak/>
        <w:t>dipakai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mencapai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berupa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mikrofon</w:t>
      </w:r>
      <w:proofErr w:type="spellEnd"/>
      <w:r w:rsidRPr="001348E2">
        <w:rPr>
          <w:rFonts w:cs="Times New Roman"/>
          <w:szCs w:val="24"/>
        </w:rPr>
        <w:t xml:space="preserve">, speaker, </w:t>
      </w:r>
      <w:proofErr w:type="spellStart"/>
      <w:r w:rsidRPr="001348E2">
        <w:rPr>
          <w:rFonts w:cs="Times New Roman"/>
          <w:szCs w:val="24"/>
        </w:rPr>
        <w:t>proyektor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lampu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komputer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aplikasi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Alkitab</w:t>
      </w:r>
      <w:proofErr w:type="spellEnd"/>
      <w:r w:rsidRPr="001348E2">
        <w:rPr>
          <w:rFonts w:cs="Times New Roman"/>
          <w:szCs w:val="24"/>
        </w:rPr>
        <w:t xml:space="preserve">, platform streaming,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perangkat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lunak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hingga</w:t>
      </w:r>
      <w:proofErr w:type="spellEnd"/>
      <w:r w:rsidRPr="001348E2">
        <w:rPr>
          <w:rFonts w:cs="Times New Roman"/>
          <w:szCs w:val="24"/>
        </w:rPr>
        <w:t xml:space="preserve"> AI.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selalu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berkaitan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mengatur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perhatian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tindakan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Masalah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muncul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dipandang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 xml:space="preserve">. Ketika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pusat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perhatian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berubah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kemudian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menilai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berdasarkan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kualitas</w:t>
      </w:r>
      <w:proofErr w:type="spellEnd"/>
      <w:r w:rsidRPr="001348E2">
        <w:rPr>
          <w:rFonts w:cs="Times New Roman"/>
          <w:szCs w:val="24"/>
        </w:rPr>
        <w:t xml:space="preserve"> visual, </w:t>
      </w:r>
      <w:proofErr w:type="spellStart"/>
      <w:r w:rsidRPr="001348E2">
        <w:rPr>
          <w:rFonts w:cs="Times New Roman"/>
          <w:szCs w:val="24"/>
        </w:rPr>
        <w:t>jumlah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penonton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jumlah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tayangan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respons</w:t>
      </w:r>
      <w:proofErr w:type="spellEnd"/>
      <w:r w:rsidRPr="001348E2">
        <w:rPr>
          <w:rFonts w:cs="Times New Roman"/>
          <w:szCs w:val="24"/>
        </w:rPr>
        <w:t xml:space="preserve"> digital,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terutama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berdasarkan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kesetiaan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kasih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Allah dan </w:t>
      </w:r>
      <w:proofErr w:type="spellStart"/>
      <w:r w:rsidRPr="001348E2">
        <w:rPr>
          <w:rFonts w:cs="Times New Roman"/>
          <w:szCs w:val="24"/>
        </w:rPr>
        <w:t>sesama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pertobatan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pembentukan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karakter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serta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pemuridan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B. </w:t>
      </w:r>
      <w:proofErr w:type="spellStart"/>
      <w:r w:rsidRPr="001348E2">
        <w:rPr>
          <w:rFonts w:ascii="Times New Roman" w:hAnsi="Times New Roman" w:cs="Times New Roman"/>
          <w:szCs w:val="24"/>
        </w:rPr>
        <w:t>Pengertian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Ibadah Kristen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Ibadah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respons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Allah yang </w:t>
      </w:r>
      <w:proofErr w:type="spellStart"/>
      <w:r w:rsidRPr="001348E2">
        <w:rPr>
          <w:rFonts w:cs="Times New Roman"/>
          <w:szCs w:val="24"/>
        </w:rPr>
        <w:t>mencakup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seluruh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kehidupan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Roma 12:1, Paulus </w:t>
      </w:r>
      <w:proofErr w:type="spellStart"/>
      <w:r w:rsidRPr="001348E2">
        <w:rPr>
          <w:rFonts w:cs="Times New Roman"/>
          <w:szCs w:val="24"/>
        </w:rPr>
        <w:t>berbicara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tentang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mempersembahkan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tubuh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persembahan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, kudus, dan </w:t>
      </w:r>
      <w:proofErr w:type="spellStart"/>
      <w:r w:rsidRPr="001348E2">
        <w:rPr>
          <w:rFonts w:cs="Times New Roman"/>
          <w:szCs w:val="24"/>
        </w:rPr>
        <w:t>berkenan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Allah.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demikian</w:t>
      </w:r>
      <w:proofErr w:type="spellEnd"/>
      <w:r w:rsidRPr="001348E2">
        <w:rPr>
          <w:rFonts w:cs="Times New Roman"/>
          <w:szCs w:val="24"/>
        </w:rPr>
        <w:t xml:space="preserve">, ibadah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dipersempit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acara </w:t>
      </w:r>
      <w:proofErr w:type="spellStart"/>
      <w:r w:rsidRPr="001348E2">
        <w:rPr>
          <w:rFonts w:cs="Times New Roman"/>
          <w:szCs w:val="24"/>
        </w:rPr>
        <w:t>bernyanyi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hari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Minggu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3"/>
      </w:r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mencakup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mendengar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memuji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menerima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pastoral,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kekudusan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melayani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mengasihi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sesama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Yohanes</w:t>
      </w:r>
      <w:proofErr w:type="spellEnd"/>
      <w:r w:rsidRPr="001348E2">
        <w:rPr>
          <w:rFonts w:cs="Times New Roman"/>
          <w:szCs w:val="24"/>
        </w:rPr>
        <w:t xml:space="preserve"> 4:23–24, </w:t>
      </w:r>
      <w:proofErr w:type="spellStart"/>
      <w:r w:rsidRPr="001348E2">
        <w:rPr>
          <w:rFonts w:cs="Times New Roman"/>
          <w:szCs w:val="24"/>
        </w:rPr>
        <w:t>Yesus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menekankan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penyembahan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kebenaran</w:t>
      </w:r>
      <w:proofErr w:type="spellEnd"/>
      <w:r w:rsidRPr="001348E2">
        <w:rPr>
          <w:rFonts w:cs="Times New Roman"/>
          <w:szCs w:val="24"/>
        </w:rPr>
        <w:t xml:space="preserve">. Ayat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dasar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pusat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tempat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perangkat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melainkan</w:t>
      </w:r>
      <w:proofErr w:type="spellEnd"/>
      <w:r w:rsidRPr="001348E2">
        <w:rPr>
          <w:rFonts w:cs="Times New Roman"/>
          <w:szCs w:val="24"/>
        </w:rPr>
        <w:t xml:space="preserve"> Allah yang </w:t>
      </w:r>
      <w:proofErr w:type="spellStart"/>
      <w:r w:rsidRPr="001348E2">
        <w:rPr>
          <w:rFonts w:cs="Times New Roman"/>
          <w:szCs w:val="24"/>
        </w:rPr>
        <w:t>disembah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benar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lastRenderedPageBreak/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mendukung</w:t>
      </w:r>
      <w:proofErr w:type="spellEnd"/>
      <w:r w:rsidRPr="001348E2">
        <w:rPr>
          <w:rFonts w:cs="Times New Roman"/>
          <w:szCs w:val="24"/>
        </w:rPr>
        <w:t xml:space="preserve"> proses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menggantikan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 </w:t>
      </w:r>
      <w:proofErr w:type="spellStart"/>
      <w:r w:rsidRPr="001348E2">
        <w:rPr>
          <w:rFonts w:cs="Times New Roman"/>
          <w:szCs w:val="24"/>
        </w:rPr>
        <w:t>maupun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respons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4"/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C. </w:t>
      </w:r>
      <w:proofErr w:type="spellStart"/>
      <w:r w:rsidRPr="001348E2">
        <w:rPr>
          <w:rFonts w:ascii="Times New Roman" w:hAnsi="Times New Roman" w:cs="Times New Roman"/>
          <w:szCs w:val="24"/>
        </w:rPr>
        <w:t>Kekhasan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Ibadah </w:t>
      </w:r>
      <w:proofErr w:type="spellStart"/>
      <w:r w:rsidRPr="001348E2">
        <w:rPr>
          <w:rFonts w:ascii="Times New Roman" w:hAnsi="Times New Roman" w:cs="Times New Roman"/>
          <w:szCs w:val="24"/>
        </w:rPr>
        <w:t>Pentakosta-Karismatik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Ibadah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umum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menonjolkan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keterlibatan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spontanitas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intens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nyanyian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khotbah</w:t>
      </w:r>
      <w:proofErr w:type="spellEnd"/>
      <w:r w:rsidRPr="001348E2">
        <w:rPr>
          <w:rFonts w:cs="Times New Roman"/>
          <w:szCs w:val="24"/>
        </w:rPr>
        <w:t xml:space="preserve">, altar call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respons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serta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keterbukaan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karunia-karunia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. 1 </w:t>
      </w:r>
      <w:proofErr w:type="spellStart"/>
      <w:r w:rsidRPr="001348E2">
        <w:rPr>
          <w:rFonts w:cs="Times New Roman"/>
          <w:szCs w:val="24"/>
        </w:rPr>
        <w:t>Korintus</w:t>
      </w:r>
      <w:proofErr w:type="spellEnd"/>
      <w:r w:rsidRPr="001348E2">
        <w:rPr>
          <w:rFonts w:cs="Times New Roman"/>
          <w:szCs w:val="24"/>
        </w:rPr>
        <w:t xml:space="preserve"> 12–14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karunia-karunia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diberikan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tubuh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tertib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5"/>
      </w:r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Prinsip</w:t>
      </w:r>
      <w:proofErr w:type="spellEnd"/>
      <w:r w:rsidRPr="001348E2">
        <w:rPr>
          <w:rFonts w:cs="Times New Roman"/>
          <w:szCs w:val="24"/>
        </w:rPr>
        <w:t xml:space="preserve"> “</w:t>
      </w:r>
      <w:proofErr w:type="spellStart"/>
      <w:r w:rsidRPr="001348E2">
        <w:rPr>
          <w:rFonts w:cs="Times New Roman"/>
          <w:szCs w:val="24"/>
        </w:rPr>
        <w:t>segala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sesuatu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berlangsung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sopan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teratur</w:t>
      </w:r>
      <w:proofErr w:type="spellEnd"/>
      <w:r w:rsidRPr="001348E2">
        <w:rPr>
          <w:rFonts w:cs="Times New Roman"/>
          <w:szCs w:val="24"/>
        </w:rPr>
        <w:t xml:space="preserve">” (1Kor. 14:40) </w:t>
      </w:r>
      <w:proofErr w:type="spellStart"/>
      <w:r w:rsidRPr="001348E2">
        <w:rPr>
          <w:rFonts w:cs="Times New Roman"/>
          <w:szCs w:val="24"/>
        </w:rPr>
        <w:t>penting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mengevaluasi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pengganti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ketertiban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spontanitas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dijadikan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manipulasi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6"/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D. </w:t>
      </w:r>
      <w:proofErr w:type="spellStart"/>
      <w:r w:rsidRPr="001348E2">
        <w:rPr>
          <w:rFonts w:ascii="Times New Roman" w:hAnsi="Times New Roman" w:cs="Times New Roman"/>
          <w:szCs w:val="24"/>
        </w:rPr>
        <w:t>Perspektif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Simon Chan: Ibadah </w:t>
      </w:r>
      <w:proofErr w:type="spellStart"/>
      <w:r w:rsidRPr="001348E2">
        <w:rPr>
          <w:rFonts w:ascii="Times New Roman" w:hAnsi="Times New Roman" w:cs="Times New Roman"/>
          <w:szCs w:val="24"/>
        </w:rPr>
        <w:t>sebagai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Praktik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Teologi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Simon Chan </w:t>
      </w:r>
      <w:proofErr w:type="spellStart"/>
      <w:r w:rsidRPr="001348E2">
        <w:rPr>
          <w:rFonts w:cs="Times New Roman"/>
          <w:szCs w:val="24"/>
        </w:rPr>
        <w:t>menempatkan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praktik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menghidupkan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kembali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keyakinan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tentang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siapa</w:t>
      </w:r>
      <w:proofErr w:type="spellEnd"/>
      <w:r w:rsidRPr="001348E2">
        <w:rPr>
          <w:rFonts w:cs="Times New Roman"/>
          <w:szCs w:val="24"/>
        </w:rPr>
        <w:t xml:space="preserve"> Allah.</w:t>
      </w:r>
      <w:r w:rsidR="0093653F">
        <w:rPr>
          <w:rStyle w:val="ReferensiCatatanKaki"/>
          <w:rFonts w:cs="Times New Roman"/>
          <w:szCs w:val="24"/>
        </w:rPr>
        <w:footnoteReference w:id="7"/>
      </w:r>
      <w:r w:rsidRPr="001348E2">
        <w:rPr>
          <w:rFonts w:cs="Times New Roman"/>
          <w:szCs w:val="24"/>
        </w:rPr>
        <w:t xml:space="preserve">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dinilai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suasana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membentuk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kebajikan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Perspektif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sangat </w:t>
      </w:r>
      <w:proofErr w:type="spellStart"/>
      <w:r w:rsidRPr="001348E2">
        <w:rPr>
          <w:rFonts w:cs="Times New Roman"/>
          <w:szCs w:val="24"/>
        </w:rPr>
        <w:t>penting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mengkritik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. Jika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mampu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mengingat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bersyukur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mengaku</w:t>
      </w:r>
      <w:proofErr w:type="spellEnd"/>
      <w:r w:rsidRPr="001348E2">
        <w:rPr>
          <w:rFonts w:cs="Times New Roman"/>
          <w:szCs w:val="24"/>
        </w:rPr>
        <w:t xml:space="preserve"> dosa, </w:t>
      </w:r>
      <w:proofErr w:type="spellStart"/>
      <w:r w:rsidRPr="001348E2">
        <w:rPr>
          <w:rFonts w:cs="Times New Roman"/>
          <w:szCs w:val="24"/>
        </w:rPr>
        <w:t>mengasihi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melayani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maka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sarana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baik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menciptakan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suasana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emosional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pembentukan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karakter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maka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lastRenderedPageBreak/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melakukan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evaluasi</w:t>
      </w:r>
      <w:proofErr w:type="spellEnd"/>
      <w:r w:rsidRPr="001348E2">
        <w:rPr>
          <w:rFonts w:cs="Times New Roman"/>
          <w:szCs w:val="24"/>
        </w:rPr>
        <w:t xml:space="preserve">. Chan juga </w:t>
      </w:r>
      <w:proofErr w:type="spellStart"/>
      <w:r w:rsidRPr="001348E2">
        <w:rPr>
          <w:rFonts w:cs="Times New Roman"/>
          <w:szCs w:val="24"/>
        </w:rPr>
        <w:t>mengingatkan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model </w:t>
      </w:r>
      <w:proofErr w:type="spellStart"/>
      <w:r w:rsidRPr="001348E2">
        <w:rPr>
          <w:rFonts w:cs="Times New Roman"/>
          <w:szCs w:val="24"/>
        </w:rPr>
        <w:t>pujian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terlalu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berorientasi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penciptaan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suasana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bergeser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internal ibadah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eksternal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seperti</w:t>
      </w:r>
      <w:proofErr w:type="spellEnd"/>
      <w:r w:rsidRPr="001348E2">
        <w:rPr>
          <w:rFonts w:cs="Times New Roman"/>
          <w:szCs w:val="24"/>
        </w:rPr>
        <w:t xml:space="preserve"> mood dan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psikologis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E. </w:t>
      </w:r>
      <w:proofErr w:type="spellStart"/>
      <w:r w:rsidRPr="001348E2">
        <w:rPr>
          <w:rFonts w:ascii="Times New Roman" w:hAnsi="Times New Roman" w:cs="Times New Roman"/>
          <w:szCs w:val="24"/>
        </w:rPr>
        <w:t>Perspektif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Amos Yong: </w:t>
      </w:r>
      <w:proofErr w:type="spellStart"/>
      <w:r w:rsidRPr="001348E2">
        <w:rPr>
          <w:rFonts w:ascii="Times New Roman" w:hAnsi="Times New Roman" w:cs="Times New Roman"/>
          <w:szCs w:val="24"/>
        </w:rPr>
        <w:t>Roh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Kudus dan </w:t>
      </w:r>
      <w:proofErr w:type="spellStart"/>
      <w:r w:rsidRPr="001348E2">
        <w:rPr>
          <w:rFonts w:ascii="Times New Roman" w:hAnsi="Times New Roman" w:cs="Times New Roman"/>
          <w:szCs w:val="24"/>
        </w:rPr>
        <w:t>Budaya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Amos Yong </w:t>
      </w:r>
      <w:proofErr w:type="spellStart"/>
      <w:r w:rsidRPr="001348E2">
        <w:rPr>
          <w:rFonts w:cs="Times New Roman"/>
          <w:szCs w:val="24"/>
        </w:rPr>
        <w:t>menekankan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pentingnya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pendekatan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pneumatologis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berdialog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ilmu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pengetahuan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8"/>
      </w:r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karya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dipertentangkan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sederhana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ilmu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pengetahuan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Tantangannya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mengembangkan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mampu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berdialog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dunia modern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kehilangan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konteks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pemikiran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menerima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kritis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terbuka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manfaatnya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tetap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menguji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dampak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etisnya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9"/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F. </w:t>
      </w:r>
      <w:proofErr w:type="spellStart"/>
      <w:r w:rsidRPr="001348E2">
        <w:rPr>
          <w:rFonts w:ascii="Times New Roman" w:hAnsi="Times New Roman" w:cs="Times New Roman"/>
          <w:szCs w:val="24"/>
        </w:rPr>
        <w:t>Perspektif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Heidi Campbell: Digital Religion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Heidi Campbell </w:t>
      </w:r>
      <w:proofErr w:type="spellStart"/>
      <w:r w:rsidRPr="001348E2">
        <w:rPr>
          <w:rFonts w:cs="Times New Roman"/>
          <w:szCs w:val="24"/>
        </w:rPr>
        <w:t>menjelaskan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penelitian</w:t>
      </w:r>
      <w:proofErr w:type="spellEnd"/>
      <w:r w:rsidRPr="001348E2">
        <w:rPr>
          <w:rFonts w:cs="Times New Roman"/>
          <w:szCs w:val="24"/>
        </w:rPr>
        <w:t xml:space="preserve"> digital religion </w:t>
      </w:r>
      <w:proofErr w:type="spellStart"/>
      <w:r w:rsidRPr="001348E2">
        <w:rPr>
          <w:rFonts w:cs="Times New Roman"/>
          <w:szCs w:val="24"/>
        </w:rPr>
        <w:t>memperhatikan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praktik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keagamaan</w:t>
      </w:r>
      <w:proofErr w:type="spellEnd"/>
      <w:r w:rsidRPr="001348E2">
        <w:rPr>
          <w:rFonts w:cs="Times New Roman"/>
          <w:szCs w:val="24"/>
        </w:rPr>
        <w:t xml:space="preserve"> online dan offline </w:t>
      </w:r>
      <w:proofErr w:type="spellStart"/>
      <w:r w:rsidRPr="001348E2">
        <w:rPr>
          <w:rFonts w:cs="Times New Roman"/>
          <w:szCs w:val="24"/>
        </w:rPr>
        <w:t>semakin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terhubung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bercampur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batasnya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kabur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10"/>
      </w:r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Perspektif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sekadar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tempat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memindahkan</w:t>
      </w:r>
      <w:proofErr w:type="spellEnd"/>
      <w:r w:rsidRPr="001348E2">
        <w:rPr>
          <w:rFonts w:cs="Times New Roman"/>
          <w:szCs w:val="24"/>
        </w:rPr>
        <w:t xml:space="preserve"> acara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melainkan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lingkungan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aturan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kebiasaan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berinteraksi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sendiri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lastRenderedPageBreak/>
        <w:t>bertanya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melakukan</w:t>
      </w:r>
      <w:proofErr w:type="spellEnd"/>
      <w:r w:rsidRPr="001348E2">
        <w:rPr>
          <w:rFonts w:cs="Times New Roman"/>
          <w:szCs w:val="24"/>
        </w:rPr>
        <w:t xml:space="preserve"> ibadah online,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 Kristen yang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digital.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br w:type="page"/>
      </w:r>
    </w:p>
    <w:p w:rsidR="000C3602" w:rsidRPr="001348E2" w:rsidRDefault="00000000" w:rsidP="001348E2">
      <w:pPr>
        <w:pStyle w:val="Judul1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lastRenderedPageBreak/>
        <w:t>TEKNOLOGI DALAM PERKEMBANGAN IBADAH PENTAKOSTA-KARISMATIK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A. Dari Radio, </w:t>
      </w:r>
      <w:proofErr w:type="spellStart"/>
      <w:r w:rsidRPr="001348E2">
        <w:rPr>
          <w:rFonts w:ascii="Times New Roman" w:hAnsi="Times New Roman" w:cs="Times New Roman"/>
          <w:szCs w:val="24"/>
        </w:rPr>
        <w:t>Televisi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1348E2">
        <w:rPr>
          <w:rFonts w:ascii="Times New Roman" w:hAnsi="Times New Roman" w:cs="Times New Roman"/>
          <w:szCs w:val="24"/>
        </w:rPr>
        <w:t>hingga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Streaming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Pemanfaatan</w:t>
      </w:r>
      <w:proofErr w:type="spellEnd"/>
      <w:r w:rsidRPr="001348E2">
        <w:rPr>
          <w:rFonts w:cs="Times New Roman"/>
          <w:szCs w:val="24"/>
        </w:rPr>
        <w:t xml:space="preserve"> media oleh </w:t>
      </w:r>
      <w:proofErr w:type="spellStart"/>
      <w:r w:rsidRPr="001348E2">
        <w:rPr>
          <w:rFonts w:cs="Times New Roman"/>
          <w:szCs w:val="24"/>
        </w:rPr>
        <w:t>gerakan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fenomena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sepenuhnya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baru</w:t>
      </w:r>
      <w:proofErr w:type="spellEnd"/>
      <w:r w:rsidRPr="001348E2">
        <w:rPr>
          <w:rFonts w:cs="Times New Roman"/>
          <w:szCs w:val="24"/>
        </w:rPr>
        <w:t xml:space="preserve">. Radio dan </w:t>
      </w:r>
      <w:proofErr w:type="spellStart"/>
      <w:r w:rsidRPr="001348E2">
        <w:rPr>
          <w:rFonts w:cs="Times New Roman"/>
          <w:szCs w:val="24"/>
        </w:rPr>
        <w:t>televisi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lama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penginjilan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khotbah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Kristen. </w:t>
      </w:r>
      <w:proofErr w:type="spellStart"/>
      <w:r w:rsidRPr="001348E2">
        <w:rPr>
          <w:rFonts w:cs="Times New Roman"/>
          <w:szCs w:val="24"/>
        </w:rPr>
        <w:t>Togarasei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meneliti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="0093653F">
        <w:rPr>
          <w:rStyle w:val="ReferensiCatatanKaki"/>
          <w:rFonts w:cs="Times New Roman"/>
          <w:szCs w:val="24"/>
        </w:rPr>
        <w:footnoteReference w:id="11"/>
      </w:r>
      <w:r w:rsidRPr="001348E2">
        <w:rPr>
          <w:rFonts w:cs="Times New Roman"/>
          <w:szCs w:val="24"/>
        </w:rPr>
        <w:t xml:space="preserve"> di Botswana dan Zimbabwe </w:t>
      </w:r>
      <w:proofErr w:type="spellStart"/>
      <w:r w:rsidRPr="001348E2">
        <w:rPr>
          <w:rFonts w:cs="Times New Roman"/>
          <w:szCs w:val="24"/>
        </w:rPr>
        <w:t>mengadopsi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 dan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. Hal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hubungan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Pentakostalisme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berlangsung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sebelum</w:t>
      </w:r>
      <w:proofErr w:type="spellEnd"/>
      <w:r w:rsidRPr="001348E2">
        <w:rPr>
          <w:rFonts w:cs="Times New Roman"/>
          <w:szCs w:val="24"/>
        </w:rPr>
        <w:t xml:space="preserve"> era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Perubahan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utama</w:t>
      </w:r>
      <w:proofErr w:type="spellEnd"/>
      <w:r w:rsidRPr="001348E2">
        <w:rPr>
          <w:rFonts w:cs="Times New Roman"/>
          <w:szCs w:val="24"/>
        </w:rPr>
        <w:t xml:space="preserve"> pada era digital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interaktivitas</w:t>
      </w:r>
      <w:proofErr w:type="spellEnd"/>
      <w:r w:rsidRPr="001348E2">
        <w:rPr>
          <w:rFonts w:cs="Times New Roman"/>
          <w:szCs w:val="24"/>
        </w:rPr>
        <w:t xml:space="preserve">. Pada radio dan </w:t>
      </w:r>
      <w:proofErr w:type="spellStart"/>
      <w:r w:rsidRPr="001348E2">
        <w:rPr>
          <w:rFonts w:cs="Times New Roman"/>
          <w:szCs w:val="24"/>
        </w:rPr>
        <w:t>televisi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terutama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menerima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pesan</w:t>
      </w:r>
      <w:proofErr w:type="spellEnd"/>
      <w:r w:rsidRPr="001348E2">
        <w:rPr>
          <w:rFonts w:cs="Times New Roman"/>
          <w:szCs w:val="24"/>
        </w:rPr>
        <w:t xml:space="preserve">. Pada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 dan streaming, </w:t>
      </w:r>
      <w:proofErr w:type="spellStart"/>
      <w:r w:rsidRPr="001348E2">
        <w:rPr>
          <w:rFonts w:cs="Times New Roman"/>
          <w:szCs w:val="24"/>
        </w:rPr>
        <w:t>pengguna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komentar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membagikan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mengirim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memberi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persembahan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membentuk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menghadapi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perubahan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model </w:t>
      </w:r>
      <w:proofErr w:type="spellStart"/>
      <w:r w:rsidRPr="001348E2">
        <w:rPr>
          <w:rFonts w:cs="Times New Roman"/>
          <w:szCs w:val="24"/>
        </w:rPr>
        <w:t>komunikasi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arah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menuju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ekosistem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jaringan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B. </w:t>
      </w:r>
      <w:proofErr w:type="spellStart"/>
      <w:r w:rsidRPr="001348E2">
        <w:rPr>
          <w:rFonts w:ascii="Times New Roman" w:hAnsi="Times New Roman" w:cs="Times New Roman"/>
          <w:szCs w:val="24"/>
        </w:rPr>
        <w:t>Teknologi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dalam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Ibadah Masa </w:t>
      </w:r>
      <w:proofErr w:type="spellStart"/>
      <w:r w:rsidRPr="001348E2">
        <w:rPr>
          <w:rFonts w:ascii="Times New Roman" w:hAnsi="Times New Roman" w:cs="Times New Roman"/>
          <w:szCs w:val="24"/>
        </w:rPr>
        <w:t>Pandemi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Pandemi</w:t>
      </w:r>
      <w:proofErr w:type="spellEnd"/>
      <w:r w:rsidRPr="001348E2">
        <w:rPr>
          <w:rFonts w:cs="Times New Roman"/>
          <w:szCs w:val="24"/>
        </w:rPr>
        <w:t xml:space="preserve"> COVID-19 </w:t>
      </w:r>
      <w:proofErr w:type="spellStart"/>
      <w:r w:rsidRPr="001348E2">
        <w:rPr>
          <w:rFonts w:cs="Times New Roman"/>
          <w:szCs w:val="24"/>
        </w:rPr>
        <w:t>mempercepat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ibadah daring. Gereja yang </w:t>
      </w:r>
      <w:proofErr w:type="spellStart"/>
      <w:r w:rsidRPr="001348E2">
        <w:rPr>
          <w:rFonts w:cs="Times New Roman"/>
          <w:szCs w:val="24"/>
        </w:rPr>
        <w:t>sebelumnya</w:t>
      </w:r>
      <w:proofErr w:type="spellEnd"/>
      <w:r w:rsidRPr="001348E2">
        <w:rPr>
          <w:rFonts w:cs="Times New Roman"/>
          <w:szCs w:val="24"/>
        </w:rPr>
        <w:t xml:space="preserve"> ragu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streaming </w:t>
      </w:r>
      <w:proofErr w:type="spellStart"/>
      <w:r w:rsidRPr="001348E2">
        <w:rPr>
          <w:rFonts w:cs="Times New Roman"/>
          <w:szCs w:val="24"/>
        </w:rPr>
        <w:t>dipaksa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memikirkan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kembali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berkumpul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berkhotbah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melakukan</w:t>
      </w:r>
      <w:proofErr w:type="spellEnd"/>
      <w:r w:rsidRPr="001348E2">
        <w:rPr>
          <w:rFonts w:cs="Times New Roman"/>
          <w:szCs w:val="24"/>
        </w:rPr>
        <w:t xml:space="preserve"> pastoral. </w:t>
      </w:r>
      <w:proofErr w:type="spellStart"/>
      <w:r w:rsidRPr="001348E2">
        <w:rPr>
          <w:rFonts w:cs="Times New Roman"/>
          <w:szCs w:val="24"/>
        </w:rPr>
        <w:t>Setelah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pembatasan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berakhir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praktik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tetap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bertahan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kemudian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memasuki</w:t>
      </w:r>
      <w:proofErr w:type="spellEnd"/>
      <w:r w:rsidRPr="001348E2">
        <w:rPr>
          <w:rFonts w:cs="Times New Roman"/>
          <w:szCs w:val="24"/>
        </w:rPr>
        <w:t xml:space="preserve"> model hybrid: </w:t>
      </w:r>
      <w:proofErr w:type="spellStart"/>
      <w:r w:rsidRPr="001348E2">
        <w:rPr>
          <w:rFonts w:cs="Times New Roman"/>
          <w:szCs w:val="24"/>
        </w:rPr>
        <w:t>sebagian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hadir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fisik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sebagian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daring.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lastRenderedPageBreak/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menghasilkan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pertanyaan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baru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penonton</w:t>
      </w:r>
      <w:proofErr w:type="spellEnd"/>
      <w:r w:rsidRPr="001348E2">
        <w:rPr>
          <w:rFonts w:cs="Times New Roman"/>
          <w:szCs w:val="24"/>
        </w:rPr>
        <w:t xml:space="preserve"> online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? 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melalui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hadir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fisik</w:t>
      </w:r>
      <w:proofErr w:type="spellEnd"/>
      <w:r w:rsidRPr="001348E2">
        <w:rPr>
          <w:rFonts w:cs="Times New Roman"/>
          <w:szCs w:val="24"/>
        </w:rPr>
        <w:t xml:space="preserve">?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sakramen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dilakukan</w:t>
      </w:r>
      <w:proofErr w:type="spellEnd"/>
      <w:r w:rsidRPr="001348E2">
        <w:rPr>
          <w:rFonts w:cs="Times New Roman"/>
          <w:szCs w:val="24"/>
        </w:rPr>
        <w:t xml:space="preserve">?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penggembalaan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berlangsung</w:t>
      </w:r>
      <w:proofErr w:type="spellEnd"/>
      <w:r w:rsidRPr="001348E2">
        <w:rPr>
          <w:rFonts w:cs="Times New Roman"/>
          <w:szCs w:val="24"/>
        </w:rPr>
        <w:t xml:space="preserve">? </w:t>
      </w:r>
      <w:proofErr w:type="spellStart"/>
      <w:r w:rsidRPr="001348E2">
        <w:rPr>
          <w:rFonts w:cs="Times New Roman"/>
          <w:szCs w:val="24"/>
        </w:rPr>
        <w:t>Pertanyaan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jawaban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semata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karena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menyentuh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pengertian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>C. Digital Pentecostalism di Indonesia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Lontoh</w:t>
      </w:r>
      <w:proofErr w:type="spellEnd"/>
      <w:r w:rsidRPr="001348E2">
        <w:rPr>
          <w:rFonts w:cs="Times New Roman"/>
          <w:szCs w:val="24"/>
        </w:rPr>
        <w:t xml:space="preserve"> dan Wibowo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khusus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meneliti</w:t>
      </w:r>
      <w:proofErr w:type="spellEnd"/>
      <w:r w:rsidRPr="001348E2">
        <w:rPr>
          <w:rFonts w:cs="Times New Roman"/>
          <w:szCs w:val="24"/>
        </w:rPr>
        <w:t xml:space="preserve"> Digital Pentecostalism di Indonesia pada </w:t>
      </w:r>
      <w:proofErr w:type="spellStart"/>
      <w:r w:rsidRPr="001348E2">
        <w:rPr>
          <w:rFonts w:cs="Times New Roman"/>
          <w:szCs w:val="24"/>
        </w:rPr>
        <w:t>periode</w:t>
      </w:r>
      <w:proofErr w:type="spellEnd"/>
      <w:r w:rsidRPr="001348E2">
        <w:rPr>
          <w:rFonts w:cs="Times New Roman"/>
          <w:szCs w:val="24"/>
        </w:rPr>
        <w:t xml:space="preserve"> 2020–2024. </w:t>
      </w:r>
      <w:proofErr w:type="spellStart"/>
      <w:r w:rsidRPr="001348E2">
        <w:rPr>
          <w:rFonts w:cs="Times New Roman"/>
          <w:szCs w:val="24"/>
        </w:rPr>
        <w:t>Mereka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menemukan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transformasi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ibadah,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 virtual, dan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Menariknya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unsur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seperti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nubuat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bahasa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kesembuhan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dibawa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digital.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penelitian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mengingatkan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persoalan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autentisitas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keintiman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keterlibatan</w:t>
      </w:r>
      <w:proofErr w:type="spellEnd"/>
      <w:r w:rsidRPr="001348E2">
        <w:rPr>
          <w:rFonts w:cs="Times New Roman"/>
          <w:szCs w:val="24"/>
        </w:rPr>
        <w:t xml:space="preserve"> spiritual.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Hal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otomatis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menghilangkan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identitas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Sebaliknya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identitas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beradaptasi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adaptasi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diuji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sesuatu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ditampilkan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melalui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ditampilkan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cocok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diperlakukan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publik</w:t>
      </w:r>
      <w:proofErr w:type="spellEnd"/>
      <w:r w:rsidRPr="001348E2">
        <w:rPr>
          <w:rFonts w:cs="Times New Roman"/>
          <w:szCs w:val="24"/>
        </w:rPr>
        <w:t xml:space="preserve">. Di </w:t>
      </w:r>
      <w:proofErr w:type="spellStart"/>
      <w:r w:rsidRPr="001348E2">
        <w:rPr>
          <w:rFonts w:cs="Times New Roman"/>
          <w:szCs w:val="24"/>
        </w:rPr>
        <w:t>sinilah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kebijaksanaan</w:t>
      </w:r>
      <w:proofErr w:type="spellEnd"/>
      <w:r w:rsidRPr="001348E2">
        <w:rPr>
          <w:rFonts w:cs="Times New Roman"/>
          <w:szCs w:val="24"/>
        </w:rPr>
        <w:t xml:space="preserve"> pastoral dan </w:t>
      </w:r>
      <w:proofErr w:type="spellStart"/>
      <w:r w:rsidRPr="001348E2">
        <w:rPr>
          <w:rFonts w:cs="Times New Roman"/>
          <w:szCs w:val="24"/>
        </w:rPr>
        <w:t>etika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dibutuhkan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D. </w:t>
      </w:r>
      <w:proofErr w:type="spellStart"/>
      <w:r w:rsidRPr="001348E2">
        <w:rPr>
          <w:rFonts w:ascii="Times New Roman" w:hAnsi="Times New Roman" w:cs="Times New Roman"/>
          <w:szCs w:val="24"/>
        </w:rPr>
        <w:t>Teknologi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dan Musik </w:t>
      </w:r>
      <w:proofErr w:type="spellStart"/>
      <w:r w:rsidRPr="001348E2">
        <w:rPr>
          <w:rFonts w:ascii="Times New Roman" w:hAnsi="Times New Roman" w:cs="Times New Roman"/>
          <w:szCs w:val="24"/>
        </w:rPr>
        <w:t>Penyembahan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Musik </w:t>
      </w:r>
      <w:proofErr w:type="spellStart"/>
      <w:r w:rsidRPr="001348E2">
        <w:rPr>
          <w:rFonts w:cs="Times New Roman"/>
          <w:szCs w:val="24"/>
        </w:rPr>
        <w:t>merupakan</w:t>
      </w:r>
      <w:proofErr w:type="spellEnd"/>
      <w:r w:rsidRPr="001348E2">
        <w:rPr>
          <w:rFonts w:cs="Times New Roman"/>
          <w:szCs w:val="24"/>
        </w:rPr>
        <w:t xml:space="preserve"> salah </w:t>
      </w:r>
      <w:proofErr w:type="spellStart"/>
      <w:r w:rsidRPr="001348E2">
        <w:rPr>
          <w:rFonts w:cs="Times New Roman"/>
          <w:szCs w:val="24"/>
        </w:rPr>
        <w:t>satu</w:t>
      </w:r>
      <w:proofErr w:type="spellEnd"/>
      <w:r w:rsidRPr="001348E2">
        <w:rPr>
          <w:rFonts w:cs="Times New Roman"/>
          <w:szCs w:val="24"/>
        </w:rPr>
        <w:t xml:space="preserve"> wilayah paling </w:t>
      </w:r>
      <w:proofErr w:type="spellStart"/>
      <w:r w:rsidRPr="001348E2">
        <w:rPr>
          <w:rFonts w:cs="Times New Roman"/>
          <w:szCs w:val="24"/>
        </w:rPr>
        <w:t>kuat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semakin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kompleks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melalui</w:t>
      </w:r>
      <w:proofErr w:type="spellEnd"/>
      <w:r w:rsidRPr="001348E2">
        <w:rPr>
          <w:rFonts w:cs="Times New Roman"/>
          <w:szCs w:val="24"/>
        </w:rPr>
        <w:t xml:space="preserve"> sound system, digital audio workstation, backing track, click track, in-ear monitor,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lastRenderedPageBreak/>
        <w:t>lirik</w:t>
      </w:r>
      <w:proofErr w:type="spellEnd"/>
      <w:r w:rsidRPr="001348E2">
        <w:rPr>
          <w:rFonts w:cs="Times New Roman"/>
          <w:szCs w:val="24"/>
        </w:rPr>
        <w:t xml:space="preserve">, lighting, dan </w:t>
      </w:r>
      <w:proofErr w:type="spellStart"/>
      <w:r w:rsidRPr="001348E2">
        <w:rPr>
          <w:rFonts w:cs="Times New Roman"/>
          <w:szCs w:val="24"/>
        </w:rPr>
        <w:t>rekaman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meningkatkan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keteraturan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bernyanyi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bersama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mengubah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pertunjukan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penonton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sementara</w:t>
      </w:r>
      <w:proofErr w:type="spellEnd"/>
      <w:r w:rsidRPr="001348E2">
        <w:rPr>
          <w:rFonts w:cs="Times New Roman"/>
          <w:szCs w:val="24"/>
        </w:rPr>
        <w:t xml:space="preserve"> worship leader dan </w:t>
      </w:r>
      <w:proofErr w:type="spellStart"/>
      <w:r w:rsidRPr="001348E2">
        <w:rPr>
          <w:rFonts w:cs="Times New Roman"/>
          <w:szCs w:val="24"/>
        </w:rPr>
        <w:t>tim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performer. Kajian </w:t>
      </w:r>
      <w:proofErr w:type="spellStart"/>
      <w:r w:rsidRPr="001348E2">
        <w:rPr>
          <w:rFonts w:cs="Times New Roman"/>
          <w:szCs w:val="24"/>
        </w:rPr>
        <w:t>tentang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dan ibadah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merupakan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perjumpaan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antara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tradisi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populer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industri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membedakan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antara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kualitas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baik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entertainment yang </w:t>
      </w:r>
      <w:proofErr w:type="spellStart"/>
      <w:r w:rsidRPr="001348E2">
        <w:rPr>
          <w:rFonts w:cs="Times New Roman"/>
          <w:szCs w:val="24"/>
        </w:rPr>
        <w:t>menjadikan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seperti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konser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br w:type="page"/>
      </w:r>
    </w:p>
    <w:p w:rsidR="000C3602" w:rsidRPr="001348E2" w:rsidRDefault="00000000" w:rsidP="001348E2">
      <w:pPr>
        <w:pStyle w:val="Judul1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lastRenderedPageBreak/>
        <w:t>ISU-ISU KRITIS TEKNOLOGI DALAM IBADAH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A. </w:t>
      </w:r>
      <w:proofErr w:type="spellStart"/>
      <w:r w:rsidRPr="001348E2">
        <w:rPr>
          <w:rFonts w:ascii="Times New Roman" w:hAnsi="Times New Roman" w:cs="Times New Roman"/>
          <w:szCs w:val="24"/>
        </w:rPr>
        <w:t>Teknologi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sebagai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Alat </w:t>
      </w:r>
      <w:proofErr w:type="spellStart"/>
      <w:r w:rsidRPr="001348E2">
        <w:rPr>
          <w:rFonts w:ascii="Times New Roman" w:hAnsi="Times New Roman" w:cs="Times New Roman"/>
          <w:szCs w:val="24"/>
        </w:rPr>
        <w:t>atau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Pusat Ibadah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Isu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posisi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prinsip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Masalah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muncul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keberhasilan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diukur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kualitas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produksi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tergoda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menganggap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semakin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apabila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besar</w:t>
      </w:r>
      <w:proofErr w:type="spellEnd"/>
      <w:r w:rsidRPr="001348E2">
        <w:rPr>
          <w:rFonts w:cs="Times New Roman"/>
          <w:szCs w:val="24"/>
        </w:rPr>
        <w:t xml:space="preserve">, lighting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menarik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suara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keras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banyak</w:t>
      </w:r>
      <w:proofErr w:type="spellEnd"/>
      <w:r w:rsidRPr="001348E2">
        <w:rPr>
          <w:rFonts w:cs="Times New Roman"/>
          <w:szCs w:val="24"/>
        </w:rPr>
        <w:t xml:space="preserve">, dan visual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profesional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Padahal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kualitas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identik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kualitas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Kritiknya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seadanya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justru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melakukan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baik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Masalahnya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orientasi</w:t>
      </w:r>
      <w:proofErr w:type="spellEnd"/>
      <w:r w:rsidRPr="001348E2">
        <w:rPr>
          <w:rFonts w:cs="Times New Roman"/>
          <w:szCs w:val="24"/>
        </w:rPr>
        <w:t xml:space="preserve">. Jika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berpartisipasi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melayani</w:t>
      </w:r>
      <w:proofErr w:type="spellEnd"/>
      <w:r w:rsidRPr="001348E2">
        <w:rPr>
          <w:rFonts w:cs="Times New Roman"/>
          <w:szCs w:val="24"/>
        </w:rPr>
        <w:t xml:space="preserve"> ibadah. Jika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datang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terutama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melihat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pertunjukan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menguasai</w:t>
      </w:r>
      <w:proofErr w:type="spellEnd"/>
      <w:r w:rsidRPr="001348E2">
        <w:rPr>
          <w:rFonts w:cs="Times New Roman"/>
          <w:szCs w:val="24"/>
        </w:rPr>
        <w:t xml:space="preserve"> ibadah.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B. </w:t>
      </w:r>
      <w:proofErr w:type="spellStart"/>
      <w:r w:rsidRPr="001348E2">
        <w:rPr>
          <w:rFonts w:ascii="Times New Roman" w:hAnsi="Times New Roman" w:cs="Times New Roman"/>
          <w:szCs w:val="24"/>
        </w:rPr>
        <w:t>Distraksi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1348E2">
        <w:rPr>
          <w:rFonts w:ascii="Times New Roman" w:hAnsi="Times New Roman" w:cs="Times New Roman"/>
          <w:szCs w:val="24"/>
        </w:rPr>
        <w:t>Budaya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Layar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lirik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membaca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ayat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melihat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pengkhotbah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informasi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mengganggu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konsentrasi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terbiasa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berpindah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perhatian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cepat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Notifikasi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komentar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, dan visual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konsumsi</w:t>
      </w:r>
      <w:proofErr w:type="spellEnd"/>
      <w:r w:rsidRPr="001348E2">
        <w:rPr>
          <w:rFonts w:cs="Times New Roman"/>
          <w:szCs w:val="24"/>
        </w:rPr>
        <w:t xml:space="preserve"> media.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Trammell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visual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netral</w:t>
      </w:r>
      <w:proofErr w:type="spellEnd"/>
      <w:r w:rsidRPr="001348E2">
        <w:rPr>
          <w:rFonts w:cs="Times New Roman"/>
          <w:szCs w:val="24"/>
        </w:rPr>
        <w:t xml:space="preserve">; medium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karakter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memengaruhi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diterima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12"/>
      </w:r>
      <w:r w:rsidRPr="001348E2">
        <w:rPr>
          <w:rFonts w:cs="Times New Roman"/>
          <w:szCs w:val="24"/>
        </w:rPr>
        <w:t xml:space="preserve">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mengevaluasi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kapan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justru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mengalihkan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perhatian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bagian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visual yang </w:t>
      </w:r>
      <w:proofErr w:type="spellStart"/>
      <w:r w:rsidRPr="001348E2">
        <w:rPr>
          <w:rFonts w:cs="Times New Roman"/>
          <w:szCs w:val="24"/>
        </w:rPr>
        <w:t>terus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bergerak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lastRenderedPageBreak/>
        <w:t xml:space="preserve">C. Ibadah Online dan </w:t>
      </w:r>
      <w:proofErr w:type="spellStart"/>
      <w:r w:rsidRPr="001348E2">
        <w:rPr>
          <w:rFonts w:ascii="Times New Roman" w:hAnsi="Times New Roman" w:cs="Times New Roman"/>
          <w:szCs w:val="24"/>
        </w:rPr>
        <w:t>Keaslian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Komunitas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Ibadah online </w:t>
      </w:r>
      <w:proofErr w:type="spellStart"/>
      <w:r w:rsidRPr="001348E2">
        <w:rPr>
          <w:rFonts w:cs="Times New Roman"/>
          <w:szCs w:val="24"/>
        </w:rPr>
        <w:t>memberikan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akses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orang </w:t>
      </w:r>
      <w:proofErr w:type="spellStart"/>
      <w:r w:rsidRPr="001348E2">
        <w:rPr>
          <w:rFonts w:cs="Times New Roman"/>
          <w:szCs w:val="24"/>
        </w:rPr>
        <w:t>sakit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lanjut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usia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pekerja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berada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jauh</w:t>
      </w:r>
      <w:proofErr w:type="spellEnd"/>
      <w:r w:rsidRPr="001348E2">
        <w:rPr>
          <w:rFonts w:cs="Times New Roman"/>
          <w:szCs w:val="24"/>
        </w:rPr>
        <w:t xml:space="preserve">, diaspora, dan </w:t>
      </w:r>
      <w:proofErr w:type="spellStart"/>
      <w:r w:rsidRPr="001348E2">
        <w:rPr>
          <w:rFonts w:cs="Times New Roman"/>
          <w:szCs w:val="24"/>
        </w:rPr>
        <w:t>mereka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hadir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fisik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merupakan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manfaat</w:t>
      </w:r>
      <w:proofErr w:type="spellEnd"/>
      <w:r w:rsidRPr="001348E2">
        <w:rPr>
          <w:rFonts w:cs="Times New Roman"/>
          <w:szCs w:val="24"/>
        </w:rPr>
        <w:t xml:space="preserve"> pastoral yang </w:t>
      </w:r>
      <w:proofErr w:type="spellStart"/>
      <w:r w:rsidRPr="001348E2">
        <w:rPr>
          <w:rFonts w:cs="Times New Roman"/>
          <w:szCs w:val="24"/>
        </w:rPr>
        <w:t>nyata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 Kristen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kumpulan</w:t>
      </w:r>
      <w:proofErr w:type="spellEnd"/>
      <w:r w:rsidRPr="001348E2">
        <w:rPr>
          <w:rFonts w:cs="Times New Roman"/>
          <w:szCs w:val="24"/>
        </w:rPr>
        <w:t xml:space="preserve"> orang yang </w:t>
      </w:r>
      <w:proofErr w:type="spellStart"/>
      <w:r w:rsidRPr="001348E2">
        <w:rPr>
          <w:rFonts w:cs="Times New Roman"/>
          <w:szCs w:val="24"/>
        </w:rPr>
        <w:t>menerima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sama</w:t>
      </w:r>
      <w:proofErr w:type="spellEnd"/>
      <w:r w:rsidRPr="001348E2">
        <w:rPr>
          <w:rFonts w:cs="Times New Roman"/>
          <w:szCs w:val="24"/>
        </w:rPr>
        <w:t xml:space="preserve">. Gereja juga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kehadiran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sentuhan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bersama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pengakuan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pembentukan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karakter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tanggung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jawab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yang lain.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ibadah online </w:t>
      </w:r>
      <w:proofErr w:type="spellStart"/>
      <w:r w:rsidRPr="001348E2">
        <w:rPr>
          <w:rFonts w:cs="Times New Roman"/>
          <w:szCs w:val="24"/>
        </w:rPr>
        <w:t>sebaiknya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salah </w:t>
      </w:r>
      <w:proofErr w:type="spellStart"/>
      <w:r w:rsidRPr="001348E2">
        <w:rPr>
          <w:rFonts w:cs="Times New Roman"/>
          <w:szCs w:val="24"/>
        </w:rPr>
        <w:t>satu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otomatis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pengganti</w:t>
      </w:r>
      <w:proofErr w:type="spellEnd"/>
      <w:r w:rsidRPr="001348E2">
        <w:rPr>
          <w:rFonts w:cs="Times New Roman"/>
          <w:szCs w:val="24"/>
        </w:rPr>
        <w:t xml:space="preserve"> total </w:t>
      </w:r>
      <w:proofErr w:type="spellStart"/>
      <w:r w:rsidRPr="001348E2">
        <w:rPr>
          <w:rFonts w:cs="Times New Roman"/>
          <w:szCs w:val="24"/>
        </w:rPr>
        <w:t>persekutuan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fisik</w:t>
      </w:r>
      <w:proofErr w:type="spellEnd"/>
      <w:r w:rsidRPr="001348E2">
        <w:rPr>
          <w:rFonts w:cs="Times New Roman"/>
          <w:szCs w:val="24"/>
        </w:rPr>
        <w:t xml:space="preserve">. Campbell </w:t>
      </w:r>
      <w:proofErr w:type="spellStart"/>
      <w:r w:rsidRPr="001348E2">
        <w:rPr>
          <w:rFonts w:cs="Times New Roman"/>
          <w:szCs w:val="24"/>
        </w:rPr>
        <w:t>menekankan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online dan offline </w:t>
      </w:r>
      <w:proofErr w:type="spellStart"/>
      <w:r w:rsidRPr="001348E2">
        <w:rPr>
          <w:rFonts w:cs="Times New Roman"/>
          <w:szCs w:val="24"/>
        </w:rPr>
        <w:t>semakin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bercampur</w:t>
      </w:r>
      <w:proofErr w:type="spellEnd"/>
      <w:r w:rsidRPr="001348E2">
        <w:rPr>
          <w:rFonts w:cs="Times New Roman"/>
          <w:szCs w:val="24"/>
        </w:rPr>
        <w:t xml:space="preserve">;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mengembangkan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relasi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menghubungkan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keduanya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13"/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D. </w:t>
      </w:r>
      <w:proofErr w:type="spellStart"/>
      <w:r w:rsidRPr="001348E2">
        <w:rPr>
          <w:rFonts w:ascii="Times New Roman" w:hAnsi="Times New Roman" w:cs="Times New Roman"/>
          <w:szCs w:val="24"/>
        </w:rPr>
        <w:t>Risiko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Performer Mentality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tradisi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, worship leader, </w:t>
      </w:r>
      <w:proofErr w:type="spellStart"/>
      <w:r w:rsidRPr="001348E2">
        <w:rPr>
          <w:rFonts w:cs="Times New Roman"/>
          <w:szCs w:val="24"/>
        </w:rPr>
        <w:t>penyanyi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pengkhotbah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musisi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pengaruh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besar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 dan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meningkatkan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pengaruh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Pelayan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sadar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personal brand. </w:t>
      </w:r>
      <w:proofErr w:type="spellStart"/>
      <w:r w:rsidRPr="001348E2">
        <w:rPr>
          <w:rFonts w:cs="Times New Roman"/>
          <w:szCs w:val="24"/>
        </w:rPr>
        <w:t>Jumlah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pengikut</w:t>
      </w:r>
      <w:proofErr w:type="spellEnd"/>
      <w:r w:rsidRPr="001348E2">
        <w:rPr>
          <w:rFonts w:cs="Times New Roman"/>
          <w:szCs w:val="24"/>
        </w:rPr>
        <w:t xml:space="preserve">, views, likes, dan </w:t>
      </w:r>
      <w:proofErr w:type="spellStart"/>
      <w:r w:rsidRPr="001348E2">
        <w:rPr>
          <w:rFonts w:cs="Times New Roman"/>
          <w:szCs w:val="24"/>
        </w:rPr>
        <w:t>komentar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ukuran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keberhasilan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menimbulkan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bahaya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narsisme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Pelayan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bertanya</w:t>
      </w:r>
      <w:proofErr w:type="spellEnd"/>
      <w:r w:rsidRPr="001348E2">
        <w:rPr>
          <w:rFonts w:cs="Times New Roman"/>
          <w:szCs w:val="24"/>
        </w:rPr>
        <w:t>, “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dimuliakan</w:t>
      </w:r>
      <w:proofErr w:type="spellEnd"/>
      <w:r w:rsidRPr="001348E2">
        <w:rPr>
          <w:rFonts w:cs="Times New Roman"/>
          <w:szCs w:val="24"/>
        </w:rPr>
        <w:t xml:space="preserve">?”,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“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terlihat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bagus</w:t>
      </w:r>
      <w:proofErr w:type="spellEnd"/>
      <w:r w:rsidRPr="001348E2">
        <w:rPr>
          <w:rFonts w:cs="Times New Roman"/>
          <w:szCs w:val="24"/>
        </w:rPr>
        <w:t xml:space="preserve">?” </w:t>
      </w:r>
      <w:proofErr w:type="spellStart"/>
      <w:r w:rsidRPr="001348E2">
        <w:rPr>
          <w:rFonts w:cs="Times New Roman"/>
          <w:szCs w:val="24"/>
        </w:rPr>
        <w:t>Kritik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. Yang </w:t>
      </w:r>
      <w:proofErr w:type="spellStart"/>
      <w:r w:rsidRPr="001348E2">
        <w:rPr>
          <w:rFonts w:cs="Times New Roman"/>
          <w:szCs w:val="24"/>
        </w:rPr>
        <w:t>diperlukan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disiplin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akuntabilitas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lastRenderedPageBreak/>
        <w:t xml:space="preserve">E. </w:t>
      </w:r>
      <w:proofErr w:type="spellStart"/>
      <w:r w:rsidRPr="001348E2">
        <w:rPr>
          <w:rFonts w:ascii="Times New Roman" w:hAnsi="Times New Roman" w:cs="Times New Roman"/>
          <w:szCs w:val="24"/>
        </w:rPr>
        <w:t>Manipulasi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Emosi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melalui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Teknologi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Lampu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, volume </w:t>
      </w:r>
      <w:proofErr w:type="spellStart"/>
      <w:r w:rsidRPr="001348E2">
        <w:rPr>
          <w:rFonts w:cs="Times New Roman"/>
          <w:szCs w:val="24"/>
        </w:rPr>
        <w:t>suara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pengulangan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lagu</w:t>
      </w:r>
      <w:proofErr w:type="spellEnd"/>
      <w:r w:rsidRPr="001348E2">
        <w:rPr>
          <w:rFonts w:cs="Times New Roman"/>
          <w:szCs w:val="24"/>
        </w:rPr>
        <w:t xml:space="preserve">, editing video, close-up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teknik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produksi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memengaruhi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emosi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Emosi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sesuatu</w:t>
      </w:r>
      <w:proofErr w:type="spellEnd"/>
      <w:r w:rsidRPr="001348E2">
        <w:rPr>
          <w:rFonts w:cs="Times New Roman"/>
          <w:szCs w:val="24"/>
        </w:rPr>
        <w:t xml:space="preserve"> yang salah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ibadah. </w:t>
      </w:r>
      <w:proofErr w:type="spellStart"/>
      <w:r w:rsidRPr="001348E2">
        <w:rPr>
          <w:rFonts w:cs="Times New Roman"/>
          <w:szCs w:val="24"/>
        </w:rPr>
        <w:t>Mazmur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dimensi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emosional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membedakan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antara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merespons</w:t>
      </w:r>
      <w:proofErr w:type="spellEnd"/>
      <w:r w:rsidRPr="001348E2">
        <w:rPr>
          <w:rFonts w:cs="Times New Roman"/>
          <w:szCs w:val="24"/>
        </w:rPr>
        <w:t xml:space="preserve"> Allah dan </w:t>
      </w:r>
      <w:proofErr w:type="spellStart"/>
      <w:r w:rsidRPr="001348E2">
        <w:rPr>
          <w:rFonts w:cs="Times New Roman"/>
          <w:szCs w:val="24"/>
        </w:rPr>
        <w:t>memanipulasi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respons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Simon Chan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kriteria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kebajikan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menciptakan</w:t>
      </w:r>
      <w:proofErr w:type="spellEnd"/>
      <w:r w:rsidRPr="001348E2">
        <w:rPr>
          <w:rFonts w:cs="Times New Roman"/>
          <w:szCs w:val="24"/>
        </w:rPr>
        <w:t xml:space="preserve"> mood.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emosional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dihubungkan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kebenaran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pertobatan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kasih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kehidupan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sehari-hari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F. </w:t>
      </w:r>
      <w:proofErr w:type="spellStart"/>
      <w:r w:rsidRPr="001348E2">
        <w:rPr>
          <w:rFonts w:ascii="Times New Roman" w:hAnsi="Times New Roman" w:cs="Times New Roman"/>
          <w:szCs w:val="24"/>
        </w:rPr>
        <w:t>Algoritma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1348E2">
        <w:rPr>
          <w:rFonts w:ascii="Times New Roman" w:hAnsi="Times New Roman" w:cs="Times New Roman"/>
          <w:szCs w:val="24"/>
        </w:rPr>
        <w:t>Pembentukan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Selera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Rohani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algoritma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kemungkinan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menonton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berbeda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logika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pembentukan</w:t>
      </w:r>
      <w:proofErr w:type="spellEnd"/>
      <w:r w:rsidRPr="001348E2">
        <w:rPr>
          <w:rFonts w:cs="Times New Roman"/>
          <w:szCs w:val="24"/>
        </w:rPr>
        <w:t xml:space="preserve"> murid.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yang paling </w:t>
      </w:r>
      <w:proofErr w:type="spellStart"/>
      <w:r w:rsidRPr="001348E2">
        <w:rPr>
          <w:rFonts w:cs="Times New Roman"/>
          <w:szCs w:val="24"/>
        </w:rPr>
        <w:t>menarik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belum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yang paling </w:t>
      </w:r>
      <w:proofErr w:type="spellStart"/>
      <w:r w:rsidRPr="001348E2">
        <w:rPr>
          <w:rFonts w:cs="Times New Roman"/>
          <w:szCs w:val="24"/>
        </w:rPr>
        <w:t>sehat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Akibatnya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khotbah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kontroversial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sensasional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menjanjikan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mukjizat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cepat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mudah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mendapatkan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perhatian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dibanding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pengajaran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mendalam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mengembangkan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literasi</w:t>
      </w:r>
      <w:proofErr w:type="spellEnd"/>
      <w:r w:rsidRPr="001348E2">
        <w:rPr>
          <w:rFonts w:cs="Times New Roman"/>
          <w:szCs w:val="24"/>
        </w:rPr>
        <w:t xml:space="preserve"> digital.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diajar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viral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benar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banyak</w:t>
      </w:r>
      <w:proofErr w:type="spellEnd"/>
      <w:r w:rsidRPr="001348E2">
        <w:rPr>
          <w:rFonts w:cs="Times New Roman"/>
          <w:szCs w:val="24"/>
        </w:rPr>
        <w:t xml:space="preserve"> views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banyak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popularitas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ukuran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urapan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G. AI </w:t>
      </w:r>
      <w:proofErr w:type="spellStart"/>
      <w:r w:rsidRPr="001348E2">
        <w:rPr>
          <w:rFonts w:ascii="Times New Roman" w:hAnsi="Times New Roman" w:cs="Times New Roman"/>
          <w:szCs w:val="24"/>
        </w:rPr>
        <w:t>dalam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Khotbah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, Musik, dan </w:t>
      </w:r>
      <w:proofErr w:type="spellStart"/>
      <w:r w:rsidRPr="001348E2">
        <w:rPr>
          <w:rFonts w:ascii="Times New Roman" w:hAnsi="Times New Roman" w:cs="Times New Roman"/>
          <w:szCs w:val="24"/>
        </w:rPr>
        <w:t>Pelayanan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Kecerdasan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buatan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mencari</w:t>
      </w:r>
      <w:proofErr w:type="spellEnd"/>
      <w:r w:rsidRPr="001348E2">
        <w:rPr>
          <w:rFonts w:cs="Times New Roman"/>
          <w:szCs w:val="24"/>
        </w:rPr>
        <w:t xml:space="preserve"> ide, </w:t>
      </w:r>
      <w:proofErr w:type="spellStart"/>
      <w:r w:rsidRPr="001348E2">
        <w:rPr>
          <w:rFonts w:cs="Times New Roman"/>
          <w:szCs w:val="24"/>
        </w:rPr>
        <w:t>menyusun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struktur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menerjemahkan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gambar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mengelola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administrasi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lastRenderedPageBreak/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AI juga </w:t>
      </w:r>
      <w:proofErr w:type="spellStart"/>
      <w:r w:rsidRPr="001348E2">
        <w:rPr>
          <w:rFonts w:cs="Times New Roman"/>
          <w:szCs w:val="24"/>
        </w:rPr>
        <w:t>menimbulkan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persoalan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kejujuran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akademik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kepemilikan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akurasi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privasi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ketergantungan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Pendeta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menyerahkan</w:t>
      </w:r>
      <w:proofErr w:type="spellEnd"/>
      <w:r w:rsidRPr="001348E2">
        <w:rPr>
          <w:rFonts w:cs="Times New Roman"/>
          <w:szCs w:val="24"/>
        </w:rPr>
        <w:t xml:space="preserve"> proses </w:t>
      </w:r>
      <w:proofErr w:type="spellStart"/>
      <w:r w:rsidRPr="001348E2">
        <w:rPr>
          <w:rFonts w:cs="Times New Roman"/>
          <w:szCs w:val="24"/>
        </w:rPr>
        <w:t>bergumul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Alkitab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AI. AI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bantu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otoritas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pengajaran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tetap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berada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tanggung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jawab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 di </w:t>
      </w:r>
      <w:proofErr w:type="spellStart"/>
      <w:r w:rsidRPr="001348E2">
        <w:rPr>
          <w:rFonts w:cs="Times New Roman"/>
          <w:szCs w:val="24"/>
        </w:rPr>
        <w:t>hadapan</w:t>
      </w:r>
      <w:proofErr w:type="spellEnd"/>
      <w:r w:rsidRPr="001348E2">
        <w:rPr>
          <w:rFonts w:cs="Times New Roman"/>
          <w:szCs w:val="24"/>
        </w:rPr>
        <w:t xml:space="preserve"> Allah dan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Pengkhotbah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memeriksa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setiap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keluaran</w:t>
      </w:r>
      <w:proofErr w:type="spellEnd"/>
      <w:r w:rsidRPr="001348E2">
        <w:rPr>
          <w:rFonts w:cs="Times New Roman"/>
          <w:szCs w:val="24"/>
        </w:rPr>
        <w:t xml:space="preserve"> AI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Kitab </w:t>
      </w:r>
      <w:proofErr w:type="spellStart"/>
      <w:r w:rsidRPr="001348E2">
        <w:rPr>
          <w:rFonts w:cs="Times New Roman"/>
          <w:szCs w:val="24"/>
        </w:rPr>
        <w:t>Suci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konteks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pertimbangan</w:t>
      </w:r>
      <w:proofErr w:type="spellEnd"/>
      <w:r w:rsidRPr="001348E2">
        <w:rPr>
          <w:rFonts w:cs="Times New Roman"/>
          <w:szCs w:val="24"/>
        </w:rPr>
        <w:t xml:space="preserve"> pastoral.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H. </w:t>
      </w:r>
      <w:proofErr w:type="spellStart"/>
      <w:r w:rsidRPr="001348E2">
        <w:rPr>
          <w:rFonts w:ascii="Times New Roman" w:hAnsi="Times New Roman" w:cs="Times New Roman"/>
          <w:szCs w:val="24"/>
        </w:rPr>
        <w:t>Ketimpangan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Digital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perangkat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koneksi</w:t>
      </w:r>
      <w:proofErr w:type="spellEnd"/>
      <w:r w:rsidRPr="001348E2">
        <w:rPr>
          <w:rFonts w:cs="Times New Roman"/>
          <w:szCs w:val="24"/>
        </w:rPr>
        <w:t xml:space="preserve"> internet, </w:t>
      </w:r>
      <w:proofErr w:type="spellStart"/>
      <w:r w:rsidRPr="001348E2">
        <w:rPr>
          <w:rFonts w:cs="Times New Roman"/>
          <w:szCs w:val="24"/>
        </w:rPr>
        <w:t>kemampuan</w:t>
      </w:r>
      <w:proofErr w:type="spellEnd"/>
      <w:r w:rsidRPr="001348E2">
        <w:rPr>
          <w:rFonts w:cs="Times New Roman"/>
          <w:szCs w:val="24"/>
        </w:rPr>
        <w:t xml:space="preserve"> digital,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lingkungan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rumah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mendukung</w:t>
      </w:r>
      <w:proofErr w:type="spellEnd"/>
      <w:r w:rsidRPr="001348E2">
        <w:rPr>
          <w:rFonts w:cs="Times New Roman"/>
          <w:szCs w:val="24"/>
        </w:rPr>
        <w:t xml:space="preserve"> ibadah daring. Jika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terlalu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cepat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memindahkan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</w:t>
      </w:r>
      <w:proofErr w:type="spellEnd"/>
      <w:r w:rsidRPr="001348E2">
        <w:rPr>
          <w:rFonts w:cs="Times New Roman"/>
          <w:szCs w:val="24"/>
        </w:rPr>
        <w:t xml:space="preserve"> digital, </w:t>
      </w:r>
      <w:proofErr w:type="spellStart"/>
      <w:r w:rsidRPr="001348E2">
        <w:rPr>
          <w:rFonts w:cs="Times New Roman"/>
          <w:szCs w:val="24"/>
        </w:rPr>
        <w:t>sebagian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tertinggal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Mudau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Tshifhumulo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menyoroti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risiko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marginalisasi</w:t>
      </w:r>
      <w:proofErr w:type="spellEnd"/>
      <w:r w:rsidRPr="001348E2">
        <w:rPr>
          <w:rFonts w:cs="Times New Roman"/>
          <w:szCs w:val="24"/>
        </w:rPr>
        <w:t xml:space="preserve"> orang yang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kompetensi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mempertahankan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prinsip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inklusivitas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akses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kelompok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merasa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dibutuhkan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I. </w:t>
      </w:r>
      <w:proofErr w:type="spellStart"/>
      <w:r w:rsidRPr="001348E2">
        <w:rPr>
          <w:rFonts w:ascii="Times New Roman" w:hAnsi="Times New Roman" w:cs="Times New Roman"/>
          <w:szCs w:val="24"/>
        </w:rPr>
        <w:t>Privasi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1348E2">
        <w:rPr>
          <w:rFonts w:ascii="Times New Roman" w:hAnsi="Times New Roman" w:cs="Times New Roman"/>
          <w:szCs w:val="24"/>
        </w:rPr>
        <w:t>Rekaman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, dan </w:t>
      </w:r>
      <w:proofErr w:type="spellStart"/>
      <w:r w:rsidRPr="001348E2">
        <w:rPr>
          <w:rFonts w:ascii="Times New Roman" w:hAnsi="Times New Roman" w:cs="Times New Roman"/>
          <w:szCs w:val="24"/>
        </w:rPr>
        <w:t>Kesaksian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Ibadah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sering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melibatkan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pribadi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kesembuhan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pengakuan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pergumulan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altar. Ketika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direkam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disiarkan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informasi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pribadi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kendali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meminta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persetujuan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sebelum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merekam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menampilkan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seseorang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dekat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khususnya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anak-anak</w:t>
      </w:r>
      <w:proofErr w:type="spellEnd"/>
      <w:r w:rsidRPr="001348E2">
        <w:rPr>
          <w:rFonts w:cs="Times New Roman"/>
          <w:szCs w:val="24"/>
        </w:rPr>
        <w:t xml:space="preserve">, orang yang </w:t>
      </w:r>
      <w:proofErr w:type="spellStart"/>
      <w:r w:rsidRPr="001348E2">
        <w:rPr>
          <w:rFonts w:cs="Times New Roman"/>
          <w:szCs w:val="24"/>
        </w:rPr>
        <w:t>sedang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mengalami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orang yang </w:t>
      </w:r>
      <w:proofErr w:type="spellStart"/>
      <w:r w:rsidRPr="001348E2">
        <w:rPr>
          <w:rFonts w:cs="Times New Roman"/>
          <w:szCs w:val="24"/>
        </w:rPr>
        <w:t>menerima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pastoral.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lastRenderedPageBreak/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momen</w:t>
      </w:r>
      <w:proofErr w:type="spellEnd"/>
      <w:r w:rsidRPr="001348E2">
        <w:rPr>
          <w:rFonts w:cs="Times New Roman"/>
          <w:szCs w:val="24"/>
        </w:rPr>
        <w:t xml:space="preserve"> kudus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publik</w:t>
      </w:r>
      <w:proofErr w:type="spellEnd"/>
      <w:r w:rsidRPr="001348E2">
        <w:rPr>
          <w:rFonts w:cs="Times New Roman"/>
          <w:szCs w:val="24"/>
        </w:rPr>
        <w:t xml:space="preserve">. Ada </w:t>
      </w:r>
      <w:proofErr w:type="spellStart"/>
      <w:r w:rsidRPr="001348E2">
        <w:rPr>
          <w:rFonts w:cs="Times New Roman"/>
          <w:szCs w:val="24"/>
        </w:rPr>
        <w:t>perbedaan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antara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eksploitasi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pribadi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mendapatkan</w:t>
      </w:r>
      <w:proofErr w:type="spellEnd"/>
      <w:r w:rsidRPr="001348E2">
        <w:rPr>
          <w:rFonts w:cs="Times New Roman"/>
          <w:szCs w:val="24"/>
        </w:rPr>
        <w:t xml:space="preserve"> views.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J. </w:t>
      </w:r>
      <w:proofErr w:type="spellStart"/>
      <w:r w:rsidRPr="001348E2">
        <w:rPr>
          <w:rFonts w:ascii="Times New Roman" w:hAnsi="Times New Roman" w:cs="Times New Roman"/>
          <w:szCs w:val="24"/>
        </w:rPr>
        <w:t>Teologi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Kemakmuran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1348E2">
        <w:rPr>
          <w:rFonts w:ascii="Times New Roman" w:hAnsi="Times New Roman" w:cs="Times New Roman"/>
          <w:szCs w:val="24"/>
        </w:rPr>
        <w:t>Logika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Konsumsi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Digital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Media digital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memperkuat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sarana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keberhasilan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kekayaan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kesehatan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popularitas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konteks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estetika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yang sangat </w:t>
      </w:r>
      <w:proofErr w:type="spellStart"/>
      <w:r w:rsidRPr="001348E2">
        <w:rPr>
          <w:rFonts w:cs="Times New Roman"/>
          <w:szCs w:val="24"/>
        </w:rPr>
        <w:t>mewah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memperkuat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logika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konsumsi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kembali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Injil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mencakup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salib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pengorbanan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kekudusan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kasih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pengharapan</w:t>
      </w:r>
      <w:proofErr w:type="spellEnd"/>
      <w:r w:rsidRPr="001348E2">
        <w:rPr>
          <w:rFonts w:cs="Times New Roman"/>
          <w:szCs w:val="24"/>
        </w:rPr>
        <w:t xml:space="preserve"> Kerajaan Allah.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Kritik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konsumsi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menolak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fasilitas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baik</w:t>
      </w:r>
      <w:proofErr w:type="spellEnd"/>
      <w:r w:rsidRPr="001348E2">
        <w:rPr>
          <w:rFonts w:cs="Times New Roman"/>
          <w:szCs w:val="24"/>
        </w:rPr>
        <w:t xml:space="preserve">. Yang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ditolak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kualitas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fasilitas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ukuran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berkat</w:t>
      </w:r>
      <w:proofErr w:type="spellEnd"/>
      <w:r w:rsidRPr="001348E2">
        <w:rPr>
          <w:rFonts w:cs="Times New Roman"/>
          <w:szCs w:val="24"/>
        </w:rPr>
        <w:t xml:space="preserve"> Allah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dinilai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berdasarkan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kemampuan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ekonomi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K. </w:t>
      </w:r>
      <w:proofErr w:type="spellStart"/>
      <w:r w:rsidRPr="001348E2">
        <w:rPr>
          <w:rFonts w:ascii="Times New Roman" w:hAnsi="Times New Roman" w:cs="Times New Roman"/>
          <w:szCs w:val="24"/>
        </w:rPr>
        <w:t>Otoritas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Roh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Kudus dan </w:t>
      </w:r>
      <w:proofErr w:type="spellStart"/>
      <w:r w:rsidRPr="001348E2">
        <w:rPr>
          <w:rFonts w:ascii="Times New Roman" w:hAnsi="Times New Roman" w:cs="Times New Roman"/>
          <w:szCs w:val="24"/>
        </w:rPr>
        <w:t>Spontanitas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Salah </w:t>
      </w:r>
      <w:proofErr w:type="spellStart"/>
      <w:r w:rsidRPr="001348E2">
        <w:rPr>
          <w:rFonts w:cs="Times New Roman"/>
          <w:szCs w:val="24"/>
        </w:rPr>
        <w:t>satu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kekuatan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keterbukaan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Kudus.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perencanaan</w:t>
      </w:r>
      <w:proofErr w:type="spellEnd"/>
      <w:r w:rsidRPr="001348E2">
        <w:rPr>
          <w:rFonts w:cs="Times New Roman"/>
          <w:szCs w:val="24"/>
        </w:rPr>
        <w:t xml:space="preserve">: rundown,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, slide, lighting, audio, dan </w:t>
      </w:r>
      <w:proofErr w:type="spellStart"/>
      <w:r w:rsidRPr="001348E2">
        <w:rPr>
          <w:rFonts w:cs="Times New Roman"/>
          <w:szCs w:val="24"/>
        </w:rPr>
        <w:t>siaran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menimbulkan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ketegangan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antara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spontanitas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produksi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Solusinya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menolak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perencanaan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merencanakan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sambil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respons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Kudus. </w:t>
      </w:r>
      <w:proofErr w:type="spellStart"/>
      <w:r w:rsidRPr="001348E2">
        <w:rPr>
          <w:rFonts w:cs="Times New Roman"/>
          <w:szCs w:val="24"/>
        </w:rPr>
        <w:t>Perencanaan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tuan. </w:t>
      </w:r>
      <w:proofErr w:type="spellStart"/>
      <w:r w:rsidRPr="001348E2">
        <w:rPr>
          <w:rFonts w:cs="Times New Roman"/>
          <w:szCs w:val="24"/>
        </w:rPr>
        <w:t>Bahkan</w:t>
      </w:r>
      <w:proofErr w:type="spellEnd"/>
      <w:r w:rsidRPr="001348E2">
        <w:rPr>
          <w:rFonts w:cs="Times New Roman"/>
          <w:szCs w:val="24"/>
        </w:rPr>
        <w:t xml:space="preserve"> 1 </w:t>
      </w:r>
      <w:proofErr w:type="spellStart"/>
      <w:r w:rsidRPr="001348E2">
        <w:rPr>
          <w:rFonts w:cs="Times New Roman"/>
          <w:szCs w:val="24"/>
        </w:rPr>
        <w:t>Korintus</w:t>
      </w:r>
      <w:proofErr w:type="spellEnd"/>
      <w:r w:rsidRPr="001348E2">
        <w:rPr>
          <w:rFonts w:cs="Times New Roman"/>
          <w:szCs w:val="24"/>
        </w:rPr>
        <w:t xml:space="preserve"> 14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karunia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berjalan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kasih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pembangunan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ketertiban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lastRenderedPageBreak/>
        <w:t xml:space="preserve">L. </w:t>
      </w:r>
      <w:proofErr w:type="spellStart"/>
      <w:r w:rsidRPr="001348E2">
        <w:rPr>
          <w:rFonts w:ascii="Times New Roman" w:hAnsi="Times New Roman" w:cs="Times New Roman"/>
          <w:szCs w:val="24"/>
        </w:rPr>
        <w:t>Perubahan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Otoritas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dari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Gembala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ke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Influencer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memungkinkan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seseorang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sangat </w:t>
      </w:r>
      <w:proofErr w:type="spellStart"/>
      <w:r w:rsidRPr="001348E2">
        <w:rPr>
          <w:rFonts w:cs="Times New Roman"/>
          <w:szCs w:val="24"/>
        </w:rPr>
        <w:t>berpengaruh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struktur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akuntabilitas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mengenal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pengkhotbah</w:t>
      </w:r>
      <w:proofErr w:type="spellEnd"/>
      <w:r w:rsidRPr="001348E2">
        <w:rPr>
          <w:rFonts w:cs="Times New Roman"/>
          <w:szCs w:val="24"/>
        </w:rPr>
        <w:t xml:space="preserve"> internet </w:t>
      </w:r>
      <w:proofErr w:type="spellStart"/>
      <w:r w:rsidRPr="001348E2">
        <w:rPr>
          <w:rFonts w:cs="Times New Roman"/>
          <w:szCs w:val="24"/>
        </w:rPr>
        <w:t>daripada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gembala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lokal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positif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karena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memperluas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akses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pengajaran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berisiko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berpindah-pindah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digital dan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mengajarkan</w:t>
      </w:r>
      <w:proofErr w:type="spellEnd"/>
      <w:r w:rsidRPr="001348E2">
        <w:rPr>
          <w:rFonts w:cs="Times New Roman"/>
          <w:szCs w:val="24"/>
        </w:rPr>
        <w:t xml:space="preserve"> discernment.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bertanya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siapa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terkenal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pengajaran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setia</w:t>
      </w:r>
      <w:proofErr w:type="spellEnd"/>
      <w:r w:rsidRPr="001348E2">
        <w:rPr>
          <w:rFonts w:cs="Times New Roman"/>
          <w:szCs w:val="24"/>
        </w:rPr>
        <w:t xml:space="preserve"> pada Kitab </w:t>
      </w:r>
      <w:proofErr w:type="spellStart"/>
      <w:r w:rsidRPr="001348E2">
        <w:rPr>
          <w:rFonts w:cs="Times New Roman"/>
          <w:szCs w:val="24"/>
        </w:rPr>
        <w:t>Suci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menghasilkan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mengarahkan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tubuh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M. </w:t>
      </w:r>
      <w:proofErr w:type="spellStart"/>
      <w:r w:rsidRPr="001348E2">
        <w:rPr>
          <w:rFonts w:ascii="Times New Roman" w:hAnsi="Times New Roman" w:cs="Times New Roman"/>
          <w:szCs w:val="24"/>
        </w:rPr>
        <w:t>Sakramen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dan Batas Ibadah Virtual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Baptisan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Perjamuan</w:t>
      </w:r>
      <w:proofErr w:type="spellEnd"/>
      <w:r w:rsidRPr="001348E2">
        <w:rPr>
          <w:rFonts w:cs="Times New Roman"/>
          <w:szCs w:val="24"/>
        </w:rPr>
        <w:t xml:space="preserve"> Kudus </w:t>
      </w:r>
      <w:proofErr w:type="spellStart"/>
      <w:r w:rsidRPr="001348E2">
        <w:rPr>
          <w:rFonts w:cs="Times New Roman"/>
          <w:szCs w:val="24"/>
        </w:rPr>
        <w:t>menimbulkan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pertanyaan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khusus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Tradisi</w:t>
      </w:r>
      <w:proofErr w:type="spellEnd"/>
      <w:r w:rsidRPr="001348E2">
        <w:rPr>
          <w:rFonts w:cs="Times New Roman"/>
          <w:szCs w:val="24"/>
        </w:rPr>
        <w:t xml:space="preserve"> Kristen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pandangan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berbeda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tentang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sakramen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umum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sakramen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dimensi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tubuh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kuat</w:t>
      </w:r>
      <w:proofErr w:type="spellEnd"/>
      <w:r w:rsidRPr="001348E2">
        <w:rPr>
          <w:rFonts w:cs="Times New Roman"/>
          <w:szCs w:val="24"/>
        </w:rPr>
        <w:t xml:space="preserve">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ibadah digital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mudah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menganggap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unsur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dipindahkan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kebijakan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jelas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sesuai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denominasi</w:t>
      </w:r>
      <w:proofErr w:type="spellEnd"/>
      <w:r w:rsidRPr="001348E2">
        <w:rPr>
          <w:rFonts w:cs="Times New Roman"/>
          <w:szCs w:val="24"/>
        </w:rPr>
        <w:t xml:space="preserve">. Ibadah digital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sarana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pengajaran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pujian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penggembalaan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pelaksanaan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sakramen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diputuskan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berdasarkan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doktrin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pertimbangan</w:t>
      </w:r>
      <w:proofErr w:type="spellEnd"/>
      <w:r w:rsidRPr="001348E2">
        <w:rPr>
          <w:rFonts w:cs="Times New Roman"/>
          <w:szCs w:val="24"/>
        </w:rPr>
        <w:t xml:space="preserve"> pastoral.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N. Bahasa dan </w:t>
      </w:r>
      <w:proofErr w:type="spellStart"/>
      <w:r w:rsidRPr="001348E2">
        <w:rPr>
          <w:rFonts w:ascii="Times New Roman" w:hAnsi="Times New Roman" w:cs="Times New Roman"/>
          <w:szCs w:val="24"/>
        </w:rPr>
        <w:t>Budaya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Lokal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terhubung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dunia global.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menyebabkan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homogenisasi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Lagu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gaya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panggung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bahasa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lastRenderedPageBreak/>
        <w:t>khotbah</w:t>
      </w:r>
      <w:proofErr w:type="spellEnd"/>
      <w:r w:rsidRPr="001348E2">
        <w:rPr>
          <w:rFonts w:cs="Times New Roman"/>
          <w:szCs w:val="24"/>
        </w:rPr>
        <w:t xml:space="preserve"> global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menggantikan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ekspresi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lokal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konsumen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digital global.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Amos Yong </w:t>
      </w:r>
      <w:proofErr w:type="spellStart"/>
      <w:r w:rsidRPr="001348E2">
        <w:rPr>
          <w:rFonts w:cs="Times New Roman"/>
          <w:szCs w:val="24"/>
        </w:rPr>
        <w:t>menekankan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pentingnya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pneumatologis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 </w:t>
      </w:r>
      <w:proofErr w:type="spellStart"/>
      <w:r w:rsidRPr="001348E2">
        <w:rPr>
          <w:rFonts w:cs="Times New Roman"/>
          <w:szCs w:val="24"/>
        </w:rPr>
        <w:t>bekerja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keragaman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mengembangkan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lokal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setia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Injil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menghapus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identitas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O. </w:t>
      </w:r>
      <w:proofErr w:type="spellStart"/>
      <w:r w:rsidRPr="001348E2">
        <w:rPr>
          <w:rFonts w:ascii="Times New Roman" w:hAnsi="Times New Roman" w:cs="Times New Roman"/>
          <w:szCs w:val="24"/>
        </w:rPr>
        <w:t>Ukuran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Keberhasilan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Ibadah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banyak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angka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tersedia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jumlah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penonton</w:t>
      </w:r>
      <w:proofErr w:type="spellEnd"/>
      <w:r w:rsidRPr="001348E2">
        <w:rPr>
          <w:rFonts w:cs="Times New Roman"/>
          <w:szCs w:val="24"/>
        </w:rPr>
        <w:t xml:space="preserve">, watch time, likes, shares, subscriber, </w:t>
      </w:r>
      <w:proofErr w:type="spellStart"/>
      <w:r w:rsidRPr="001348E2">
        <w:rPr>
          <w:rFonts w:cs="Times New Roman"/>
          <w:szCs w:val="24"/>
        </w:rPr>
        <w:t>komentar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jumlah</w:t>
      </w:r>
      <w:proofErr w:type="spellEnd"/>
      <w:r w:rsidRPr="001348E2">
        <w:rPr>
          <w:rFonts w:cs="Times New Roman"/>
          <w:szCs w:val="24"/>
        </w:rPr>
        <w:t xml:space="preserve"> orang yang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siaran</w:t>
      </w:r>
      <w:proofErr w:type="spellEnd"/>
      <w:r w:rsidRPr="001348E2">
        <w:rPr>
          <w:rFonts w:cs="Times New Roman"/>
          <w:szCs w:val="24"/>
        </w:rPr>
        <w:t xml:space="preserve">. Angka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berguna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evaluasi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komunikasi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cukup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mengukur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pertumbuhan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Ukuran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mencakup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pertobatan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pemuridan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pertumbuhan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kasih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kepedulian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orang miskin, </w:t>
      </w:r>
      <w:proofErr w:type="spellStart"/>
      <w:r w:rsidRPr="001348E2">
        <w:rPr>
          <w:rFonts w:cs="Times New Roman"/>
          <w:szCs w:val="24"/>
        </w:rPr>
        <w:t>kesetiaan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keluarga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integritas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kerja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menghindari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kesalahan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menyamakan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metrik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buah</w:t>
      </w:r>
      <w:proofErr w:type="spellEnd"/>
      <w:r w:rsidRPr="001348E2">
        <w:rPr>
          <w:rFonts w:cs="Times New Roman"/>
          <w:szCs w:val="24"/>
        </w:rPr>
        <w:t xml:space="preserve"> Kerajaan Allah.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br w:type="page"/>
      </w:r>
    </w:p>
    <w:p w:rsidR="000C3602" w:rsidRPr="001348E2" w:rsidRDefault="00000000" w:rsidP="001348E2">
      <w:pPr>
        <w:pStyle w:val="Judul1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lastRenderedPageBreak/>
        <w:t>EVALUASI RELEVANSI IBADAH PENTAKOSTA-KARISMATIK MASA KINI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A. </w:t>
      </w:r>
      <w:proofErr w:type="spellStart"/>
      <w:r w:rsidRPr="001348E2">
        <w:rPr>
          <w:rFonts w:ascii="Times New Roman" w:hAnsi="Times New Roman" w:cs="Times New Roman"/>
          <w:szCs w:val="24"/>
        </w:rPr>
        <w:t>Apakah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Ibadah </w:t>
      </w:r>
      <w:proofErr w:type="spellStart"/>
      <w:r w:rsidRPr="001348E2">
        <w:rPr>
          <w:rFonts w:ascii="Times New Roman" w:hAnsi="Times New Roman" w:cs="Times New Roman"/>
          <w:szCs w:val="24"/>
        </w:rPr>
        <w:t>Berteknologi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Masih </w:t>
      </w:r>
      <w:proofErr w:type="spellStart"/>
      <w:r w:rsidRPr="001348E2">
        <w:rPr>
          <w:rFonts w:ascii="Times New Roman" w:hAnsi="Times New Roman" w:cs="Times New Roman"/>
          <w:szCs w:val="24"/>
        </w:rPr>
        <w:t>Relevan</w:t>
      </w:r>
      <w:proofErr w:type="spellEnd"/>
      <w:r w:rsidRPr="001348E2">
        <w:rPr>
          <w:rFonts w:ascii="Times New Roman" w:hAnsi="Times New Roman" w:cs="Times New Roman"/>
          <w:szCs w:val="24"/>
        </w:rPr>
        <w:t>?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Jawabannya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relevan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otomatis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relevan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karena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digital. Jika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sekali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menolak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kehilangan</w:t>
      </w:r>
      <w:proofErr w:type="spellEnd"/>
      <w:r w:rsidRPr="001348E2">
        <w:rPr>
          <w:rFonts w:cs="Times New Roman"/>
          <w:szCs w:val="24"/>
        </w:rPr>
        <w:t xml:space="preserve"> salah </w:t>
      </w:r>
      <w:proofErr w:type="spellStart"/>
      <w:r w:rsidRPr="001348E2">
        <w:rPr>
          <w:rFonts w:cs="Times New Roman"/>
          <w:szCs w:val="24"/>
        </w:rPr>
        <w:t>satu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sarana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komunikasi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generasi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sekarang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relevansi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berarti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tren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Relevansi</w:t>
      </w:r>
      <w:proofErr w:type="spellEnd"/>
      <w:r w:rsidRPr="001348E2">
        <w:rPr>
          <w:rFonts w:cs="Times New Roman"/>
          <w:szCs w:val="24"/>
        </w:rPr>
        <w:t xml:space="preserve"> Kristen </w:t>
      </w:r>
      <w:proofErr w:type="spellStart"/>
      <w:r w:rsidRPr="001348E2">
        <w:rPr>
          <w:rFonts w:cs="Times New Roman"/>
          <w:szCs w:val="24"/>
        </w:rPr>
        <w:t>berarti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mampu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menyampaikan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Injil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konteks</w:t>
      </w:r>
      <w:proofErr w:type="spellEnd"/>
      <w:r w:rsidRPr="001348E2">
        <w:rPr>
          <w:rFonts w:cs="Times New Roman"/>
          <w:szCs w:val="24"/>
        </w:rPr>
        <w:t xml:space="preserve"> zaman </w:t>
      </w:r>
      <w:proofErr w:type="spellStart"/>
      <w:r w:rsidRPr="001348E2">
        <w:rPr>
          <w:rFonts w:cs="Times New Roman"/>
          <w:szCs w:val="24"/>
        </w:rPr>
        <w:t>sambil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tetap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mempertahankan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kebenaran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Injil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Mudau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Tshifhumulo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menyimpulkan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keterlibatan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penginjilan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pendidikan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pembangunan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tetap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keterbatasan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Lontoh</w:t>
      </w:r>
      <w:proofErr w:type="spellEnd"/>
      <w:r w:rsidRPr="001348E2">
        <w:rPr>
          <w:rFonts w:cs="Times New Roman"/>
          <w:szCs w:val="24"/>
        </w:rPr>
        <w:t xml:space="preserve"> dan Wibowo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khusus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Digital Pentecostalism di Indonesia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realitas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sekadar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kemungkinan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Maka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pertanyaannya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sekarang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digital,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sehat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B. </w:t>
      </w:r>
      <w:proofErr w:type="spellStart"/>
      <w:r w:rsidRPr="001348E2">
        <w:rPr>
          <w:rFonts w:ascii="Times New Roman" w:hAnsi="Times New Roman" w:cs="Times New Roman"/>
          <w:szCs w:val="24"/>
        </w:rPr>
        <w:t>Relevan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Secara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Teologis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relevan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sesuai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memuliakan</w:t>
      </w:r>
      <w:proofErr w:type="spellEnd"/>
      <w:r w:rsidRPr="001348E2">
        <w:rPr>
          <w:rFonts w:cs="Times New Roman"/>
          <w:szCs w:val="24"/>
        </w:rPr>
        <w:t xml:space="preserve"> Allah, </w:t>
      </w:r>
      <w:proofErr w:type="spellStart"/>
      <w:r w:rsidRPr="001348E2">
        <w:rPr>
          <w:rFonts w:cs="Times New Roman"/>
          <w:szCs w:val="24"/>
        </w:rPr>
        <w:t>memberitakan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Injil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memperlengkapi</w:t>
      </w:r>
      <w:proofErr w:type="spellEnd"/>
      <w:r w:rsidRPr="001348E2">
        <w:rPr>
          <w:rFonts w:cs="Times New Roman"/>
          <w:szCs w:val="24"/>
        </w:rPr>
        <w:t xml:space="preserve"> orang </w:t>
      </w:r>
      <w:proofErr w:type="spellStart"/>
      <w:r w:rsidRPr="001348E2">
        <w:rPr>
          <w:rFonts w:cs="Times New Roman"/>
          <w:szCs w:val="24"/>
        </w:rPr>
        <w:t>percaya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melayani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sesama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nilai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dirinya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sendiri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Nilainya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ditentukan</w:t>
      </w:r>
      <w:proofErr w:type="spellEnd"/>
      <w:r w:rsidRPr="001348E2">
        <w:rPr>
          <w:rFonts w:cs="Times New Roman"/>
          <w:szCs w:val="24"/>
        </w:rPr>
        <w:t xml:space="preserve"> oleh </w:t>
      </w:r>
      <w:proofErr w:type="spellStart"/>
      <w:r w:rsidRPr="001348E2">
        <w:rPr>
          <w:rFonts w:cs="Times New Roman"/>
          <w:szCs w:val="24"/>
        </w:rPr>
        <w:t>bagaimana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lastRenderedPageBreak/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perspektif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kreativitas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diarahkan</w:t>
      </w:r>
      <w:proofErr w:type="spellEnd"/>
      <w:r w:rsidRPr="001348E2">
        <w:rPr>
          <w:rFonts w:cs="Times New Roman"/>
          <w:szCs w:val="24"/>
        </w:rPr>
        <w:t xml:space="preserve"> oleh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Kudus.</w:t>
      </w:r>
      <w:r w:rsidR="0093653F">
        <w:rPr>
          <w:rStyle w:val="ReferensiCatatanKaki"/>
          <w:rFonts w:cs="Times New Roman"/>
          <w:szCs w:val="24"/>
        </w:rPr>
        <w:footnoteReference w:id="14"/>
      </w:r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“</w:t>
      </w:r>
      <w:proofErr w:type="spellStart"/>
      <w:r w:rsidRPr="001348E2">
        <w:rPr>
          <w:rFonts w:cs="Times New Roman"/>
          <w:szCs w:val="24"/>
        </w:rPr>
        <w:t>dipimpin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”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dipakai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menghindari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evaluasi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meniadakan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hikmat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etika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tanggung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jawab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pengujian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C. </w:t>
      </w:r>
      <w:proofErr w:type="spellStart"/>
      <w:r w:rsidRPr="001348E2">
        <w:rPr>
          <w:rFonts w:ascii="Times New Roman" w:hAnsi="Times New Roman" w:cs="Times New Roman"/>
          <w:szCs w:val="24"/>
        </w:rPr>
        <w:t>Relevan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Secara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Pastoral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Streaming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berkat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orang </w:t>
      </w:r>
      <w:proofErr w:type="spellStart"/>
      <w:r w:rsidRPr="001348E2">
        <w:rPr>
          <w:rFonts w:cs="Times New Roman"/>
          <w:szCs w:val="24"/>
        </w:rPr>
        <w:t>sakit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lanjut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usia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mahasiswa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berada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jauh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pekerja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kondisi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, dan orang yang </w:t>
      </w:r>
      <w:proofErr w:type="spellStart"/>
      <w:r w:rsidRPr="001348E2">
        <w:rPr>
          <w:rFonts w:cs="Times New Roman"/>
          <w:szCs w:val="24"/>
        </w:rPr>
        <w:t>sedang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Rekaman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khotbah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sumber</w:t>
      </w:r>
      <w:proofErr w:type="spellEnd"/>
      <w:r w:rsidRPr="001348E2">
        <w:rPr>
          <w:rFonts w:cs="Times New Roman"/>
          <w:szCs w:val="24"/>
        </w:rPr>
        <w:t xml:space="preserve"> belajar. </w:t>
      </w:r>
      <w:proofErr w:type="spellStart"/>
      <w:r w:rsidRPr="001348E2">
        <w:rPr>
          <w:rFonts w:cs="Times New Roman"/>
          <w:szCs w:val="24"/>
        </w:rPr>
        <w:t>Grup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dipakai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pendampingan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pastoral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sepenuhnya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digantikan</w:t>
      </w:r>
      <w:proofErr w:type="spellEnd"/>
      <w:r w:rsidRPr="001348E2">
        <w:rPr>
          <w:rFonts w:cs="Times New Roman"/>
          <w:szCs w:val="24"/>
        </w:rPr>
        <w:t xml:space="preserve"> oleh </w:t>
      </w:r>
      <w:proofErr w:type="spellStart"/>
      <w:r w:rsidRPr="001348E2">
        <w:rPr>
          <w:rFonts w:cs="Times New Roman"/>
          <w:szCs w:val="24"/>
        </w:rPr>
        <w:t>pesan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otomatis</w:t>
      </w:r>
      <w:proofErr w:type="spellEnd"/>
      <w:r w:rsidRPr="001348E2">
        <w:rPr>
          <w:rFonts w:cs="Times New Roman"/>
          <w:szCs w:val="24"/>
        </w:rPr>
        <w:t xml:space="preserve">. Orang yang </w:t>
      </w:r>
      <w:proofErr w:type="spellStart"/>
      <w:r w:rsidRPr="001348E2">
        <w:rPr>
          <w:rFonts w:cs="Times New Roman"/>
          <w:szCs w:val="24"/>
        </w:rPr>
        <w:t>sedang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berduka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mengalami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kehadiran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pendengaran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bersama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relasi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model pastoral </w:t>
      </w:r>
      <w:proofErr w:type="spellStart"/>
      <w:r w:rsidRPr="001348E2">
        <w:rPr>
          <w:rFonts w:cs="Times New Roman"/>
          <w:szCs w:val="24"/>
        </w:rPr>
        <w:t>hibrida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memperluas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kontak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relasi</w:t>
      </w:r>
      <w:proofErr w:type="spellEnd"/>
      <w:r w:rsidRPr="001348E2">
        <w:rPr>
          <w:rFonts w:cs="Times New Roman"/>
          <w:szCs w:val="24"/>
        </w:rPr>
        <w:t xml:space="preserve"> pastoral </w:t>
      </w:r>
      <w:proofErr w:type="spellStart"/>
      <w:r w:rsidRPr="001348E2">
        <w:rPr>
          <w:rFonts w:cs="Times New Roman"/>
          <w:szCs w:val="24"/>
        </w:rPr>
        <w:t>tetap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manusiawi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nyata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D. </w:t>
      </w:r>
      <w:proofErr w:type="spellStart"/>
      <w:r w:rsidRPr="001348E2">
        <w:rPr>
          <w:rFonts w:ascii="Times New Roman" w:hAnsi="Times New Roman" w:cs="Times New Roman"/>
          <w:szCs w:val="24"/>
        </w:rPr>
        <w:t>Relevan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bagi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Generasi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Muda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Generasi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visual dan </w:t>
      </w:r>
      <w:proofErr w:type="spellStart"/>
      <w:r w:rsidRPr="001348E2">
        <w:rPr>
          <w:rFonts w:cs="Times New Roman"/>
          <w:szCs w:val="24"/>
        </w:rPr>
        <w:t>jaringan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mereka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berkomunikasi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menganggap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generasi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hiburan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Mereka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kedalaman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bertanya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teladan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pemuridan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lastRenderedPageBreak/>
        <w:t xml:space="preserve">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ibadah yang </w:t>
      </w:r>
      <w:proofErr w:type="spellStart"/>
      <w:r w:rsidRPr="001348E2">
        <w:rPr>
          <w:rFonts w:cs="Times New Roman"/>
          <w:szCs w:val="24"/>
        </w:rPr>
        <w:t>relevan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sekadar</w:t>
      </w:r>
      <w:proofErr w:type="spellEnd"/>
      <w:r w:rsidRPr="001348E2">
        <w:rPr>
          <w:rFonts w:cs="Times New Roman"/>
          <w:szCs w:val="24"/>
        </w:rPr>
        <w:t xml:space="preserve"> ibadah yang </w:t>
      </w:r>
      <w:proofErr w:type="spellStart"/>
      <w:r w:rsidRPr="001348E2">
        <w:rPr>
          <w:rFonts w:cs="Times New Roman"/>
          <w:szCs w:val="24"/>
        </w:rPr>
        <w:t>memakai</w:t>
      </w:r>
      <w:proofErr w:type="spellEnd"/>
      <w:r w:rsidRPr="001348E2">
        <w:rPr>
          <w:rFonts w:cs="Times New Roman"/>
          <w:szCs w:val="24"/>
        </w:rPr>
        <w:t xml:space="preserve"> LED dan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. Ibadah </w:t>
      </w:r>
      <w:proofErr w:type="spellStart"/>
      <w:r w:rsidRPr="001348E2">
        <w:rPr>
          <w:rFonts w:cs="Times New Roman"/>
          <w:szCs w:val="24"/>
        </w:rPr>
        <w:t>relevan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ibadah yang </w:t>
      </w:r>
      <w:proofErr w:type="spellStart"/>
      <w:r w:rsidRPr="001348E2">
        <w:rPr>
          <w:rFonts w:cs="Times New Roman"/>
          <w:szCs w:val="24"/>
        </w:rPr>
        <w:t>mampu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berbicara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pertanyaan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nyata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generasi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muda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identitas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kecemasan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relasi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pekerjaan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keadilan</w:t>
      </w:r>
      <w:proofErr w:type="spellEnd"/>
      <w:r w:rsidRPr="001348E2">
        <w:rPr>
          <w:rFonts w:cs="Times New Roman"/>
          <w:szCs w:val="24"/>
        </w:rPr>
        <w:t xml:space="preserve">, masa </w:t>
      </w:r>
      <w:proofErr w:type="spellStart"/>
      <w:r w:rsidRPr="001348E2">
        <w:rPr>
          <w:rFonts w:cs="Times New Roman"/>
          <w:szCs w:val="24"/>
        </w:rPr>
        <w:t>depan</w:t>
      </w:r>
      <w:proofErr w:type="spellEnd"/>
      <w:r w:rsidRPr="001348E2">
        <w:rPr>
          <w:rFonts w:cs="Times New Roman"/>
          <w:szCs w:val="24"/>
        </w:rPr>
        <w:t xml:space="preserve">, dosa, </w:t>
      </w:r>
      <w:proofErr w:type="spellStart"/>
      <w:r w:rsidRPr="001348E2">
        <w:rPr>
          <w:rFonts w:cs="Times New Roman"/>
          <w:szCs w:val="24"/>
        </w:rPr>
        <w:t>panggilan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pengharapan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E. </w:t>
      </w:r>
      <w:proofErr w:type="spellStart"/>
      <w:r w:rsidRPr="001348E2">
        <w:rPr>
          <w:rFonts w:ascii="Times New Roman" w:hAnsi="Times New Roman" w:cs="Times New Roman"/>
          <w:szCs w:val="24"/>
        </w:rPr>
        <w:t>Relevan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tetapi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Harus </w:t>
      </w:r>
      <w:proofErr w:type="spellStart"/>
      <w:r w:rsidRPr="001348E2">
        <w:rPr>
          <w:rFonts w:ascii="Times New Roman" w:hAnsi="Times New Roman" w:cs="Times New Roman"/>
          <w:szCs w:val="24"/>
        </w:rPr>
        <w:t>Kritis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Gereja </w:t>
      </w:r>
      <w:proofErr w:type="spellStart"/>
      <w:r w:rsidRPr="001348E2">
        <w:rPr>
          <w:rFonts w:cs="Times New Roman"/>
          <w:szCs w:val="24"/>
        </w:rPr>
        <w:t>sebaiknya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mengambil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posisi</w:t>
      </w:r>
      <w:proofErr w:type="spellEnd"/>
      <w:r w:rsidRPr="001348E2">
        <w:rPr>
          <w:rFonts w:cs="Times New Roman"/>
          <w:szCs w:val="24"/>
        </w:rPr>
        <w:t xml:space="preserve"> “</w:t>
      </w:r>
      <w:proofErr w:type="spellStart"/>
      <w:r w:rsidRPr="001348E2">
        <w:rPr>
          <w:rFonts w:cs="Times New Roman"/>
          <w:szCs w:val="24"/>
        </w:rPr>
        <w:t>kritis-kreatif</w:t>
      </w:r>
      <w:proofErr w:type="spellEnd"/>
      <w:r w:rsidRPr="001348E2">
        <w:rPr>
          <w:rFonts w:cs="Times New Roman"/>
          <w:szCs w:val="24"/>
        </w:rPr>
        <w:t xml:space="preserve">”: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anti-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menyembah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Posisi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menerima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manfaat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sambil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dampaknya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mempertahankan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prinsip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tunduk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ibadah,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sebaliknya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br w:type="page"/>
      </w:r>
    </w:p>
    <w:p w:rsidR="000C3602" w:rsidRPr="001348E2" w:rsidRDefault="00000000" w:rsidP="001348E2">
      <w:pPr>
        <w:pStyle w:val="Judul1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lastRenderedPageBreak/>
        <w:t>MODEL IBADAH TEKNOLOGI YANG SEHAT DAN TEOLOGIS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A.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Kristosentris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melihat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melihat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Pertanyaan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evaluasi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menolong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mengenal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bertobat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mengasihi</w:t>
      </w:r>
      <w:proofErr w:type="spellEnd"/>
      <w:r w:rsidRPr="001348E2">
        <w:rPr>
          <w:rFonts w:cs="Times New Roman"/>
          <w:szCs w:val="24"/>
        </w:rPr>
        <w:t>?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B.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Biblis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diuji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berdasarkan</w:t>
      </w:r>
      <w:proofErr w:type="spellEnd"/>
      <w:r w:rsidRPr="001348E2">
        <w:rPr>
          <w:rFonts w:cs="Times New Roman"/>
          <w:szCs w:val="24"/>
        </w:rPr>
        <w:t xml:space="preserve"> Kitab </w:t>
      </w:r>
      <w:proofErr w:type="spellStart"/>
      <w:r w:rsidRPr="001348E2">
        <w:rPr>
          <w:rFonts w:cs="Times New Roman"/>
          <w:szCs w:val="24"/>
        </w:rPr>
        <w:t>Suci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Prinsip</w:t>
      </w:r>
      <w:proofErr w:type="spellEnd"/>
      <w:r w:rsidRPr="001348E2">
        <w:rPr>
          <w:rFonts w:cs="Times New Roman"/>
          <w:szCs w:val="24"/>
        </w:rPr>
        <w:t xml:space="preserve"> 1 </w:t>
      </w:r>
      <w:proofErr w:type="spellStart"/>
      <w:r w:rsidRPr="001348E2">
        <w:rPr>
          <w:rFonts w:cs="Times New Roman"/>
          <w:szCs w:val="24"/>
        </w:rPr>
        <w:t>Korintus</w:t>
      </w:r>
      <w:proofErr w:type="spellEnd"/>
      <w:r w:rsidRPr="001348E2">
        <w:rPr>
          <w:rFonts w:cs="Times New Roman"/>
          <w:szCs w:val="24"/>
        </w:rPr>
        <w:t xml:space="preserve"> 14:26–40 </w:t>
      </w:r>
      <w:proofErr w:type="spellStart"/>
      <w:r w:rsidRPr="001348E2">
        <w:rPr>
          <w:rFonts w:cs="Times New Roman"/>
          <w:szCs w:val="24"/>
        </w:rPr>
        <w:t>menekankan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pembangunan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ketertiban</w:t>
      </w:r>
      <w:proofErr w:type="spellEnd"/>
      <w:r w:rsidRPr="001348E2">
        <w:rPr>
          <w:rFonts w:cs="Times New Roman"/>
          <w:szCs w:val="24"/>
        </w:rPr>
        <w:t xml:space="preserve">. Roma 12:1–2 </w:t>
      </w:r>
      <w:proofErr w:type="spellStart"/>
      <w:r w:rsidRPr="001348E2">
        <w:rPr>
          <w:rFonts w:cs="Times New Roman"/>
          <w:szCs w:val="24"/>
        </w:rPr>
        <w:t>menekankan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persembahan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hidup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Yohanes</w:t>
      </w:r>
      <w:proofErr w:type="spellEnd"/>
      <w:r w:rsidRPr="001348E2">
        <w:rPr>
          <w:rFonts w:cs="Times New Roman"/>
          <w:szCs w:val="24"/>
        </w:rPr>
        <w:t xml:space="preserve"> 4:23–24 </w:t>
      </w:r>
      <w:proofErr w:type="spellStart"/>
      <w:r w:rsidRPr="001348E2">
        <w:rPr>
          <w:rFonts w:cs="Times New Roman"/>
          <w:szCs w:val="24"/>
        </w:rPr>
        <w:t>menekankan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penyembahan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kebenaran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Kolose</w:t>
      </w:r>
      <w:proofErr w:type="spellEnd"/>
      <w:r w:rsidRPr="001348E2">
        <w:rPr>
          <w:rFonts w:cs="Times New Roman"/>
          <w:szCs w:val="24"/>
        </w:rPr>
        <w:t xml:space="preserve"> 3:16 </w:t>
      </w:r>
      <w:proofErr w:type="spellStart"/>
      <w:r w:rsidRPr="001348E2">
        <w:rPr>
          <w:rFonts w:cs="Times New Roman"/>
          <w:szCs w:val="24"/>
        </w:rPr>
        <w:t>menghubungkan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nyanyian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 yang diam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>.</w:t>
      </w:r>
      <w:r w:rsidR="0093653F">
        <w:rPr>
          <w:rStyle w:val="ReferensiCatatanKaki"/>
          <w:rFonts w:cs="Times New Roman"/>
          <w:szCs w:val="24"/>
        </w:rPr>
        <w:footnoteReference w:id="15"/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C.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Pneumatologis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Kudus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identik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suasana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efek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tertentu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Kehadiran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dilihat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melalui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karya</w:t>
      </w:r>
      <w:proofErr w:type="spellEnd"/>
      <w:r w:rsidRPr="001348E2">
        <w:rPr>
          <w:rFonts w:cs="Times New Roman"/>
          <w:szCs w:val="24"/>
        </w:rPr>
        <w:t xml:space="preserve">-Nya yang </w:t>
      </w:r>
      <w:proofErr w:type="spellStart"/>
      <w:r w:rsidRPr="001348E2">
        <w:rPr>
          <w:rFonts w:cs="Times New Roman"/>
          <w:szCs w:val="24"/>
        </w:rPr>
        <w:t>mengarahkan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menghasilkan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memberi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keberanian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bersaksi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membentuk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kekudusan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D.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Komunal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Ibadah Kristen </w:t>
      </w:r>
      <w:proofErr w:type="spellStart"/>
      <w:r w:rsidRPr="001348E2">
        <w:rPr>
          <w:rFonts w:cs="Times New Roman"/>
          <w:szCs w:val="24"/>
        </w:rPr>
        <w:t>bersifat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bersama</w:t>
      </w:r>
      <w:proofErr w:type="spellEnd"/>
      <w:r w:rsidRPr="001348E2">
        <w:rPr>
          <w:rFonts w:cs="Times New Roman"/>
          <w:szCs w:val="24"/>
        </w:rPr>
        <w:t xml:space="preserve">. Gereja digital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menciptakan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partisipasi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penonton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Misalnya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kelompok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kecil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setelah</w:t>
      </w:r>
      <w:proofErr w:type="spellEnd"/>
      <w:r w:rsidRPr="001348E2">
        <w:rPr>
          <w:rFonts w:cs="Times New Roman"/>
          <w:szCs w:val="24"/>
        </w:rPr>
        <w:t xml:space="preserve"> streaming,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pendampingan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diskusi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pertemuan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fisik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berkala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lastRenderedPageBreak/>
        <w:t xml:space="preserve">E.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Etis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Setiap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kebijakan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mengenai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rekaman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privasi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anak-anak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foto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hak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cipta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lagu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AI, </w:t>
      </w:r>
      <w:proofErr w:type="spellStart"/>
      <w:r w:rsidRPr="001348E2">
        <w:rPr>
          <w:rFonts w:cs="Times New Roman"/>
          <w:szCs w:val="24"/>
        </w:rPr>
        <w:t>keamanan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akun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pengelolaan</w:t>
      </w:r>
      <w:proofErr w:type="spellEnd"/>
      <w:r w:rsidRPr="001348E2">
        <w:rPr>
          <w:rFonts w:cs="Times New Roman"/>
          <w:szCs w:val="24"/>
        </w:rPr>
        <w:t xml:space="preserve"> data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F.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Inklusif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jembatan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menyediakan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alternatif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mampu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mengakses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misalnya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materi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cetak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kunjungan</w:t>
      </w:r>
      <w:proofErr w:type="spellEnd"/>
      <w:r w:rsidRPr="001348E2">
        <w:rPr>
          <w:rFonts w:cs="Times New Roman"/>
          <w:szCs w:val="24"/>
        </w:rPr>
        <w:t xml:space="preserve"> pastoral, </w:t>
      </w:r>
      <w:proofErr w:type="spellStart"/>
      <w:r w:rsidRPr="001348E2">
        <w:rPr>
          <w:rFonts w:cs="Times New Roman"/>
          <w:szCs w:val="24"/>
        </w:rPr>
        <w:t>telepon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langsung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G.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Pemuridan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digital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mengarah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proses </w:t>
      </w:r>
      <w:proofErr w:type="spellStart"/>
      <w:r w:rsidRPr="001348E2">
        <w:rPr>
          <w:rFonts w:cs="Times New Roman"/>
          <w:szCs w:val="24"/>
        </w:rPr>
        <w:t>pemuridan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akhir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subscriber, </w:t>
      </w:r>
      <w:proofErr w:type="spellStart"/>
      <w:r w:rsidRPr="001348E2">
        <w:rPr>
          <w:rFonts w:cs="Times New Roman"/>
          <w:szCs w:val="24"/>
        </w:rPr>
        <w:t>melainkan</w:t>
      </w:r>
      <w:proofErr w:type="spellEnd"/>
      <w:r w:rsidRPr="001348E2">
        <w:rPr>
          <w:rFonts w:cs="Times New Roman"/>
          <w:szCs w:val="24"/>
        </w:rPr>
        <w:t xml:space="preserve"> murid </w:t>
      </w:r>
      <w:proofErr w:type="spellStart"/>
      <w:r w:rsidRPr="001348E2">
        <w:rPr>
          <w:rFonts w:cs="Times New Roman"/>
          <w:szCs w:val="24"/>
        </w:rPr>
        <w:t>Kristus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memakai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membaca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Alkitab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bersama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kelas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kelompok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kecil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H. </w:t>
      </w:r>
      <w:proofErr w:type="spellStart"/>
      <w:r w:rsidRPr="001348E2">
        <w:rPr>
          <w:rFonts w:ascii="Times New Roman" w:hAnsi="Times New Roman" w:cs="Times New Roman"/>
          <w:szCs w:val="24"/>
        </w:rPr>
        <w:t>Prinsip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Kesederhanaan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sekaligus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sebaiknya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memakai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benar-benar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mendukung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ibadah. </w:t>
      </w:r>
      <w:proofErr w:type="spellStart"/>
      <w:r w:rsidRPr="001348E2">
        <w:rPr>
          <w:rFonts w:cs="Times New Roman"/>
          <w:szCs w:val="24"/>
        </w:rPr>
        <w:t>Kesederhanaan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pusat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kecanggihan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alat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br w:type="page"/>
      </w:r>
    </w:p>
    <w:p w:rsidR="000C3602" w:rsidRPr="001348E2" w:rsidRDefault="00000000" w:rsidP="001348E2">
      <w:pPr>
        <w:pStyle w:val="Judul1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lastRenderedPageBreak/>
        <w:t xml:space="preserve"> IMPLIKASI BAGI GEREJA, PEMIMPIN, DAN JEMAAT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A. </w:t>
      </w:r>
      <w:proofErr w:type="spellStart"/>
      <w:r w:rsidRPr="001348E2">
        <w:rPr>
          <w:rFonts w:ascii="Times New Roman" w:hAnsi="Times New Roman" w:cs="Times New Roman"/>
          <w:szCs w:val="24"/>
        </w:rPr>
        <w:t>Bagi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Pendeta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dan </w:t>
      </w:r>
      <w:proofErr w:type="spellStart"/>
      <w:r w:rsidRPr="001348E2">
        <w:rPr>
          <w:rFonts w:ascii="Times New Roman" w:hAnsi="Times New Roman" w:cs="Times New Roman"/>
          <w:szCs w:val="24"/>
        </w:rPr>
        <w:t>Pemimpin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Gereja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Pemimpin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sekaligus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pembelajar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Pendeta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ahli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dampak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Pemimpin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tim</w:t>
      </w:r>
      <w:proofErr w:type="spellEnd"/>
      <w:r w:rsidRPr="001348E2">
        <w:rPr>
          <w:rFonts w:cs="Times New Roman"/>
          <w:szCs w:val="24"/>
        </w:rPr>
        <w:t xml:space="preserve"> media yang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terampil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tetapi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etika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Pendeta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mengajar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tentang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literasi</w:t>
      </w:r>
      <w:proofErr w:type="spellEnd"/>
      <w:r w:rsidRPr="001348E2">
        <w:rPr>
          <w:rFonts w:cs="Times New Roman"/>
          <w:szCs w:val="24"/>
        </w:rPr>
        <w:t xml:space="preserve"> digital Kristen.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mengetahui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khotbah</w:t>
      </w:r>
      <w:proofErr w:type="spellEnd"/>
      <w:r w:rsidRPr="001348E2">
        <w:rPr>
          <w:rFonts w:cs="Times New Roman"/>
          <w:szCs w:val="24"/>
        </w:rPr>
        <w:t xml:space="preserve"> online, </w:t>
      </w:r>
      <w:proofErr w:type="spellStart"/>
      <w:r w:rsidRPr="001348E2">
        <w:rPr>
          <w:rFonts w:cs="Times New Roman"/>
          <w:szCs w:val="24"/>
        </w:rPr>
        <w:t>membedakan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pencitraan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memeriksa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informasi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menggunakan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kasih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B. </w:t>
      </w:r>
      <w:proofErr w:type="spellStart"/>
      <w:r w:rsidRPr="001348E2">
        <w:rPr>
          <w:rFonts w:ascii="Times New Roman" w:hAnsi="Times New Roman" w:cs="Times New Roman"/>
          <w:szCs w:val="24"/>
        </w:rPr>
        <w:t>Bagi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Worship Leader dan Musisi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Worship leader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menyadari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tugas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utama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terkesan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terhadap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dirinya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Tugasnya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berpartisipasi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penyembahan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audio dan visual </w:t>
      </w:r>
      <w:proofErr w:type="spellStart"/>
      <w:r w:rsidRPr="001348E2">
        <w:rPr>
          <w:rFonts w:cs="Times New Roman"/>
          <w:szCs w:val="24"/>
        </w:rPr>
        <w:t>sebaiknya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mendukung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bernyanyi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lirik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Pemilihan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lagu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diperhatikan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Lagu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populer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belum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tentu</w:t>
      </w:r>
      <w:proofErr w:type="spellEnd"/>
      <w:r w:rsidRPr="001348E2">
        <w:rPr>
          <w:rFonts w:cs="Times New Roman"/>
          <w:szCs w:val="24"/>
        </w:rPr>
        <w:t xml:space="preserve"> paling </w:t>
      </w:r>
      <w:proofErr w:type="spellStart"/>
      <w:r w:rsidRPr="001348E2">
        <w:rPr>
          <w:rFonts w:cs="Times New Roman"/>
          <w:szCs w:val="24"/>
        </w:rPr>
        <w:t>tepat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setiap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konteks</w:t>
      </w:r>
      <w:proofErr w:type="spellEnd"/>
      <w:r w:rsidRPr="001348E2">
        <w:rPr>
          <w:rFonts w:cs="Times New Roman"/>
          <w:szCs w:val="24"/>
        </w:rPr>
        <w:t xml:space="preserve">.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memperhatikan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bahasa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konteks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apakah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lagu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mengarahkan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Allah.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C. </w:t>
      </w:r>
      <w:proofErr w:type="spellStart"/>
      <w:r w:rsidRPr="001348E2">
        <w:rPr>
          <w:rFonts w:ascii="Times New Roman" w:hAnsi="Times New Roman" w:cs="Times New Roman"/>
          <w:szCs w:val="24"/>
        </w:rPr>
        <w:t>Bagi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Tim Multimedia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Tim multimedia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ibadah,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sekadar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teknis</w:t>
      </w:r>
      <w:proofErr w:type="spellEnd"/>
      <w:r w:rsidRPr="001348E2">
        <w:rPr>
          <w:rFonts w:cs="Times New Roman"/>
          <w:szCs w:val="24"/>
        </w:rPr>
        <w:t xml:space="preserve">. 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mereka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memahami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alur</w:t>
      </w:r>
      <w:proofErr w:type="spellEnd"/>
      <w:r w:rsidRPr="001348E2">
        <w:rPr>
          <w:rFonts w:cs="Times New Roman"/>
          <w:szCs w:val="24"/>
        </w:rPr>
        <w:t xml:space="preserve"> ibadah, dan </w:t>
      </w:r>
      <w:proofErr w:type="spellStart"/>
      <w:r w:rsidRPr="001348E2">
        <w:rPr>
          <w:rFonts w:cs="Times New Roman"/>
          <w:szCs w:val="24"/>
        </w:rPr>
        <w:t>mengetahui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lastRenderedPageBreak/>
        <w:t>kamera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menampilkan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kapan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sederhana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serta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sebaiknya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dikurangi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Tim media juga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menghormati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privasi</w:t>
      </w:r>
      <w:proofErr w:type="spellEnd"/>
      <w:r w:rsidRPr="001348E2">
        <w:rPr>
          <w:rFonts w:cs="Times New Roman"/>
          <w:szCs w:val="24"/>
        </w:rPr>
        <w:t xml:space="preserve">. Momen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altar,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pribadi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tangisan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konseling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selalu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disiarkan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Prinsip</w:t>
      </w:r>
      <w:proofErr w:type="spellEnd"/>
      <w:r w:rsidRPr="001348E2">
        <w:rPr>
          <w:rFonts w:cs="Times New Roman"/>
          <w:szCs w:val="24"/>
        </w:rPr>
        <w:t xml:space="preserve"> pastoral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mengalahkan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kebutuhan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D. </w:t>
      </w:r>
      <w:proofErr w:type="spellStart"/>
      <w:r w:rsidRPr="001348E2">
        <w:rPr>
          <w:rFonts w:ascii="Times New Roman" w:hAnsi="Times New Roman" w:cs="Times New Roman"/>
          <w:szCs w:val="24"/>
        </w:rPr>
        <w:t>Bagi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348E2">
        <w:rPr>
          <w:rFonts w:ascii="Times New Roman" w:hAnsi="Times New Roman" w:cs="Times New Roman"/>
          <w:szCs w:val="24"/>
        </w:rPr>
        <w:t>Jemaat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dipanggil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peserta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aktif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Saat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ibadah daring,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menyiapkan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tempat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mematikan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gangguan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membaca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Alkitab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bernyanyi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berdoa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mengikuti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persekutuan</w:t>
      </w:r>
      <w:proofErr w:type="spellEnd"/>
      <w:r w:rsidRPr="001348E2">
        <w:rPr>
          <w:rFonts w:cs="Times New Roman"/>
          <w:szCs w:val="24"/>
        </w:rPr>
        <w:t xml:space="preserve">. Ibadah online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seharusnya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diperlakukan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seperti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menonton</w:t>
      </w:r>
      <w:proofErr w:type="spellEnd"/>
      <w:r w:rsidRPr="001348E2">
        <w:rPr>
          <w:rFonts w:cs="Times New Roman"/>
          <w:szCs w:val="24"/>
        </w:rPr>
        <w:t xml:space="preserve"> video </w:t>
      </w:r>
      <w:proofErr w:type="spellStart"/>
      <w:r w:rsidRPr="001348E2">
        <w:rPr>
          <w:rFonts w:cs="Times New Roman"/>
          <w:szCs w:val="24"/>
        </w:rPr>
        <w:t>hiburan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disiplin</w:t>
      </w:r>
      <w:proofErr w:type="spellEnd"/>
      <w:r w:rsidRPr="001348E2">
        <w:rPr>
          <w:rFonts w:cs="Times New Roman"/>
          <w:szCs w:val="24"/>
        </w:rPr>
        <w:t xml:space="preserve"> digital.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semua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dikonsumsi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Kadang-kadang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pertumbuhan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keheningan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membaca</w:t>
      </w:r>
      <w:proofErr w:type="spellEnd"/>
      <w:r w:rsidRPr="001348E2">
        <w:rPr>
          <w:rFonts w:cs="Times New Roman"/>
          <w:szCs w:val="24"/>
        </w:rPr>
        <w:t xml:space="preserve"> Kitab </w:t>
      </w:r>
      <w:proofErr w:type="spellStart"/>
      <w:r w:rsidRPr="001348E2">
        <w:rPr>
          <w:rFonts w:cs="Times New Roman"/>
          <w:szCs w:val="24"/>
        </w:rPr>
        <w:t>Suci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layar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kamera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perjumpaan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langsung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E. </w:t>
      </w:r>
      <w:proofErr w:type="spellStart"/>
      <w:r w:rsidRPr="001348E2">
        <w:rPr>
          <w:rFonts w:ascii="Times New Roman" w:hAnsi="Times New Roman" w:cs="Times New Roman"/>
          <w:szCs w:val="24"/>
        </w:rPr>
        <w:t>Bagi</w:t>
      </w:r>
      <w:proofErr w:type="spellEnd"/>
      <w:r w:rsidRPr="001348E2">
        <w:rPr>
          <w:rFonts w:ascii="Times New Roman" w:hAnsi="Times New Roman" w:cs="Times New Roman"/>
          <w:szCs w:val="24"/>
        </w:rPr>
        <w:t xml:space="preserve"> Pendidikan </w:t>
      </w:r>
      <w:proofErr w:type="spellStart"/>
      <w:r w:rsidRPr="001348E2">
        <w:rPr>
          <w:rFonts w:ascii="Times New Roman" w:hAnsi="Times New Roman" w:cs="Times New Roman"/>
          <w:szCs w:val="24"/>
        </w:rPr>
        <w:t>Teologi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Sekolah</w:t>
      </w:r>
      <w:proofErr w:type="spellEnd"/>
      <w:r w:rsidRPr="001348E2">
        <w:rPr>
          <w:rFonts w:cs="Times New Roman"/>
          <w:szCs w:val="24"/>
        </w:rPr>
        <w:t xml:space="preserve"> Tinggi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memasukkan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literasi</w:t>
      </w:r>
      <w:proofErr w:type="spellEnd"/>
      <w:r w:rsidRPr="001348E2">
        <w:rPr>
          <w:rFonts w:cs="Times New Roman"/>
          <w:szCs w:val="24"/>
        </w:rPr>
        <w:t xml:space="preserve"> digital, </w:t>
      </w:r>
      <w:proofErr w:type="spellStart"/>
      <w:r w:rsidRPr="001348E2">
        <w:rPr>
          <w:rFonts w:cs="Times New Roman"/>
          <w:szCs w:val="24"/>
        </w:rPr>
        <w:t>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, media ministry, dan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pendidikan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calon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pendeta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Mahasiswa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mampu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menilai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biblis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belajar </w:t>
      </w:r>
      <w:proofErr w:type="spellStart"/>
      <w:r w:rsidRPr="001348E2">
        <w:rPr>
          <w:rFonts w:cs="Times New Roman"/>
          <w:szCs w:val="24"/>
        </w:rPr>
        <w:t>menggunakannya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Pendidikan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 juga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kemampuan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membedakan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informasi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era AI, </w:t>
      </w:r>
      <w:proofErr w:type="spellStart"/>
      <w:r w:rsidRPr="001348E2">
        <w:rPr>
          <w:rFonts w:cs="Times New Roman"/>
          <w:szCs w:val="24"/>
        </w:rPr>
        <w:t>kemampuan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menguji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sumber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semakin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penting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Mahasiswa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lastRenderedPageBreak/>
        <w:t>harus</w:t>
      </w:r>
      <w:proofErr w:type="spellEnd"/>
      <w:r w:rsidRPr="001348E2">
        <w:rPr>
          <w:rFonts w:cs="Times New Roman"/>
          <w:szCs w:val="24"/>
        </w:rPr>
        <w:t xml:space="preserve"> belajar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jawaban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terdengar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meyakinkan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belum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benar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br w:type="page"/>
      </w:r>
    </w:p>
    <w:p w:rsidR="000C3602" w:rsidRPr="001348E2" w:rsidRDefault="00000000" w:rsidP="001348E2">
      <w:pPr>
        <w:pStyle w:val="Judul1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lastRenderedPageBreak/>
        <w:t>KESIMPULAN DAN REKOMENDASI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>A. Kesimpulan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nyata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kehidupan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Pentakosta-Karismatik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live streaming, media </w:t>
      </w:r>
      <w:proofErr w:type="spellStart"/>
      <w:r w:rsidRPr="001348E2">
        <w:rPr>
          <w:rFonts w:cs="Times New Roman"/>
          <w:szCs w:val="24"/>
        </w:rPr>
        <w:t>sosial</w:t>
      </w:r>
      <w:proofErr w:type="spellEnd"/>
      <w:r w:rsidRPr="001348E2">
        <w:rPr>
          <w:rFonts w:cs="Times New Roman"/>
          <w:szCs w:val="24"/>
        </w:rPr>
        <w:t xml:space="preserve">, multimedia, </w:t>
      </w:r>
      <w:proofErr w:type="spellStart"/>
      <w:r w:rsidRPr="001348E2">
        <w:rPr>
          <w:rFonts w:cs="Times New Roman"/>
          <w:szCs w:val="24"/>
        </w:rPr>
        <w:t>aplikasi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musik</w:t>
      </w:r>
      <w:proofErr w:type="spellEnd"/>
      <w:r w:rsidRPr="001348E2">
        <w:rPr>
          <w:rFonts w:cs="Times New Roman"/>
          <w:szCs w:val="24"/>
        </w:rPr>
        <w:t xml:space="preserve"> digital, dan </w:t>
      </w:r>
      <w:proofErr w:type="spellStart"/>
      <w:r w:rsidRPr="001348E2">
        <w:rPr>
          <w:rFonts w:cs="Times New Roman"/>
          <w:szCs w:val="24"/>
        </w:rPr>
        <w:t>berbagai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perangkat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komunikasi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mengubah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beribadah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bermisi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Penelitian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kontemporer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Digital Pentecostalism </w:t>
      </w:r>
      <w:proofErr w:type="spellStart"/>
      <w:r w:rsidRPr="001348E2">
        <w:rPr>
          <w:rFonts w:cs="Times New Roman"/>
          <w:szCs w:val="24"/>
        </w:rPr>
        <w:t>telah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berkembang</w:t>
      </w:r>
      <w:proofErr w:type="spellEnd"/>
      <w:r w:rsidRPr="001348E2">
        <w:rPr>
          <w:rFonts w:cs="Times New Roman"/>
          <w:szCs w:val="24"/>
        </w:rPr>
        <w:t xml:space="preserve"> di Indonesia dan </w:t>
      </w:r>
      <w:proofErr w:type="spellStart"/>
      <w:r w:rsidRPr="001348E2">
        <w:rPr>
          <w:rFonts w:cs="Times New Roman"/>
          <w:szCs w:val="24"/>
        </w:rPr>
        <w:t>membawa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peluang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sekaligus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tantangan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Berdasarkan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kajian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dinilai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buruk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sarana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dampak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tergantung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dibentuk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olehnya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relevan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masa </w:t>
      </w:r>
      <w:proofErr w:type="spellStart"/>
      <w:r w:rsidRPr="001348E2">
        <w:rPr>
          <w:rFonts w:cs="Times New Roman"/>
          <w:szCs w:val="24"/>
        </w:rPr>
        <w:t>kini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membantu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menjalankan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panggilan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memuliakan</w:t>
      </w:r>
      <w:proofErr w:type="spellEnd"/>
      <w:r w:rsidRPr="001348E2">
        <w:rPr>
          <w:rFonts w:cs="Times New Roman"/>
          <w:szCs w:val="24"/>
        </w:rPr>
        <w:t xml:space="preserve"> Allah, </w:t>
      </w:r>
      <w:proofErr w:type="spellStart"/>
      <w:r w:rsidRPr="001348E2">
        <w:rPr>
          <w:rFonts w:cs="Times New Roman"/>
          <w:szCs w:val="24"/>
        </w:rPr>
        <w:t>memberitakan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Injil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membangun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persekutuan</w:t>
      </w:r>
      <w:proofErr w:type="spellEnd"/>
      <w:r w:rsidRPr="001348E2">
        <w:rPr>
          <w:rFonts w:cs="Times New Roman"/>
          <w:szCs w:val="24"/>
        </w:rPr>
        <w:t xml:space="preserve">, mengajar </w:t>
      </w:r>
      <w:proofErr w:type="spellStart"/>
      <w:r w:rsidRPr="001348E2">
        <w:rPr>
          <w:rFonts w:cs="Times New Roman"/>
          <w:szCs w:val="24"/>
        </w:rPr>
        <w:t>firman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melakukan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pemuridan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melayani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Namun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sejumlah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isu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kritis</w:t>
      </w:r>
      <w:proofErr w:type="spellEnd"/>
      <w:r w:rsidRPr="001348E2">
        <w:rPr>
          <w:rFonts w:cs="Times New Roman"/>
          <w:szCs w:val="24"/>
        </w:rPr>
        <w:t xml:space="preserve">: </w:t>
      </w:r>
      <w:proofErr w:type="spellStart"/>
      <w:r w:rsidRPr="001348E2">
        <w:rPr>
          <w:rFonts w:cs="Times New Roman"/>
          <w:szCs w:val="24"/>
        </w:rPr>
        <w:t>distraksi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pertunjukan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manipulasi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emosi</w:t>
      </w:r>
      <w:proofErr w:type="spellEnd"/>
      <w:r w:rsidRPr="001348E2">
        <w:rPr>
          <w:rFonts w:cs="Times New Roman"/>
          <w:szCs w:val="24"/>
        </w:rPr>
        <w:t xml:space="preserve">, performer mentality, </w:t>
      </w:r>
      <w:proofErr w:type="spellStart"/>
      <w:r w:rsidRPr="001348E2">
        <w:rPr>
          <w:rFonts w:cs="Times New Roman"/>
          <w:szCs w:val="24"/>
        </w:rPr>
        <w:t>ketergantungan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algoritma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ketimpangan</w:t>
      </w:r>
      <w:proofErr w:type="spellEnd"/>
      <w:r w:rsidRPr="001348E2">
        <w:rPr>
          <w:rFonts w:cs="Times New Roman"/>
          <w:szCs w:val="24"/>
        </w:rPr>
        <w:t xml:space="preserve"> digital, </w:t>
      </w:r>
      <w:proofErr w:type="spellStart"/>
      <w:r w:rsidRPr="001348E2">
        <w:rPr>
          <w:rFonts w:cs="Times New Roman"/>
          <w:szCs w:val="24"/>
        </w:rPr>
        <w:t>privasi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AI, </w:t>
      </w:r>
      <w:proofErr w:type="spellStart"/>
      <w:r w:rsidRPr="001348E2">
        <w:rPr>
          <w:rFonts w:cs="Times New Roman"/>
          <w:szCs w:val="24"/>
        </w:rPr>
        <w:t>hilangnya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dimensi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tubuh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serta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perubahan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ukuran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keberhasilan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menjadi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angka</w:t>
      </w:r>
      <w:proofErr w:type="spellEnd"/>
      <w:r w:rsidRPr="001348E2">
        <w:rPr>
          <w:rFonts w:cs="Times New Roman"/>
          <w:szCs w:val="24"/>
        </w:rPr>
        <w:t xml:space="preserve"> digital. </w:t>
      </w:r>
      <w:proofErr w:type="spellStart"/>
      <w:r w:rsidRPr="001348E2">
        <w:rPr>
          <w:rFonts w:cs="Times New Roman"/>
          <w:szCs w:val="24"/>
        </w:rPr>
        <w:t>Isu-isu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tersebut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membutuhkan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matang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Pandangan</w:t>
      </w:r>
      <w:proofErr w:type="spellEnd"/>
      <w:r w:rsidRPr="001348E2">
        <w:rPr>
          <w:rFonts w:cs="Times New Roman"/>
          <w:szCs w:val="24"/>
        </w:rPr>
        <w:t xml:space="preserve"> Simon Chan </w:t>
      </w:r>
      <w:proofErr w:type="spellStart"/>
      <w:r w:rsidRPr="001348E2">
        <w:rPr>
          <w:rFonts w:cs="Times New Roman"/>
          <w:szCs w:val="24"/>
        </w:rPr>
        <w:t>menolong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mengingat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praktik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membentuk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kehidupan</w:t>
      </w:r>
      <w:proofErr w:type="spellEnd"/>
      <w:r w:rsidRPr="001348E2">
        <w:rPr>
          <w:rFonts w:cs="Times New Roman"/>
          <w:szCs w:val="24"/>
        </w:rPr>
        <w:t xml:space="preserve">. Amos Yong </w:t>
      </w:r>
      <w:proofErr w:type="spellStart"/>
      <w:r w:rsidRPr="001348E2">
        <w:rPr>
          <w:rFonts w:cs="Times New Roman"/>
          <w:szCs w:val="24"/>
        </w:rPr>
        <w:t>menolong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berdialog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dengan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budaya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ilmu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pengetahuan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pneumatologis</w:t>
      </w:r>
      <w:proofErr w:type="spellEnd"/>
      <w:r w:rsidRPr="001348E2">
        <w:rPr>
          <w:rFonts w:cs="Times New Roman"/>
          <w:szCs w:val="24"/>
        </w:rPr>
        <w:t xml:space="preserve">. Heidi Campbell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ruang</w:t>
      </w:r>
      <w:proofErr w:type="spellEnd"/>
      <w:r w:rsidRPr="001348E2">
        <w:rPr>
          <w:rFonts w:cs="Times New Roman"/>
          <w:szCs w:val="24"/>
        </w:rPr>
        <w:t xml:space="preserve"> online dan offline </w:t>
      </w:r>
      <w:proofErr w:type="spellStart"/>
      <w:r w:rsidRPr="001348E2">
        <w:rPr>
          <w:rFonts w:cs="Times New Roman"/>
          <w:szCs w:val="24"/>
        </w:rPr>
        <w:t>semakin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berhubungan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lastRenderedPageBreak/>
        <w:t>Lontoh</w:t>
      </w:r>
      <w:proofErr w:type="spellEnd"/>
      <w:r w:rsidRPr="001348E2">
        <w:rPr>
          <w:rFonts w:cs="Times New Roman"/>
          <w:szCs w:val="24"/>
        </w:rPr>
        <w:t xml:space="preserve"> dan Wibowo </w:t>
      </w:r>
      <w:proofErr w:type="spellStart"/>
      <w:r w:rsidRPr="001348E2">
        <w:rPr>
          <w:rFonts w:cs="Times New Roman"/>
          <w:szCs w:val="24"/>
        </w:rPr>
        <w:t>memberikan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gambaran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penting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mengenai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transformasi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</w:t>
      </w:r>
      <w:proofErr w:type="spellEnd"/>
      <w:r w:rsidRPr="001348E2">
        <w:rPr>
          <w:rFonts w:cs="Times New Roman"/>
          <w:szCs w:val="24"/>
        </w:rPr>
        <w:t xml:space="preserve"> digital di Indonesia. </w:t>
      </w:r>
      <w:proofErr w:type="spellStart"/>
      <w:r w:rsidRPr="001348E2">
        <w:rPr>
          <w:rFonts w:cs="Times New Roman"/>
          <w:szCs w:val="24"/>
        </w:rPr>
        <w:t>Mudau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Tshifhumulo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memperlihatkan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manfaat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sekaligus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keterbatasan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Pentakostalisme</w:t>
      </w:r>
      <w:proofErr w:type="spellEnd"/>
      <w:r w:rsidRPr="001348E2">
        <w:rPr>
          <w:rFonts w:cs="Times New Roman"/>
          <w:szCs w:val="24"/>
        </w:rPr>
        <w:t xml:space="preserve">. </w:t>
      </w:r>
      <w:proofErr w:type="spellStart"/>
      <w:r w:rsidRPr="001348E2">
        <w:rPr>
          <w:rFonts w:cs="Times New Roman"/>
          <w:szCs w:val="24"/>
        </w:rPr>
        <w:t>Togarasei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menunjukkan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pemanfaatan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Pentakostalisme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hal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baru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sedangkan</w:t>
      </w:r>
      <w:proofErr w:type="spellEnd"/>
      <w:r w:rsidRPr="001348E2">
        <w:rPr>
          <w:rFonts w:cs="Times New Roman"/>
          <w:szCs w:val="24"/>
        </w:rPr>
        <w:t xml:space="preserve"> Trammell </w:t>
      </w:r>
      <w:proofErr w:type="spellStart"/>
      <w:r w:rsidRPr="001348E2">
        <w:rPr>
          <w:rFonts w:cs="Times New Roman"/>
          <w:szCs w:val="24"/>
        </w:rPr>
        <w:t>menolong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melihat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bahwa</w:t>
      </w:r>
      <w:proofErr w:type="spellEnd"/>
      <w:r w:rsidRPr="001348E2">
        <w:rPr>
          <w:rFonts w:cs="Times New Roman"/>
          <w:szCs w:val="24"/>
        </w:rPr>
        <w:t xml:space="preserve"> media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karakter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memengaruhi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pengalaman</w:t>
      </w:r>
      <w:proofErr w:type="spellEnd"/>
      <w:r w:rsidRPr="001348E2">
        <w:rPr>
          <w:rFonts w:cs="Times New Roman"/>
          <w:szCs w:val="24"/>
        </w:rPr>
        <w:t xml:space="preserve"> ibadah.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Karena </w:t>
      </w:r>
      <w:proofErr w:type="spellStart"/>
      <w:r w:rsidRPr="001348E2">
        <w:rPr>
          <w:rFonts w:cs="Times New Roman"/>
          <w:szCs w:val="24"/>
        </w:rPr>
        <w:t>itu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gereja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kembali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</w:t>
      </w:r>
      <w:proofErr w:type="spellEnd"/>
      <w:r w:rsidRPr="001348E2">
        <w:rPr>
          <w:rFonts w:cs="Times New Roman"/>
          <w:szCs w:val="24"/>
        </w:rPr>
        <w:t xml:space="preserve"> masa </w:t>
      </w:r>
      <w:proofErr w:type="spellStart"/>
      <w:r w:rsidRPr="001348E2">
        <w:rPr>
          <w:rFonts w:cs="Times New Roman"/>
          <w:szCs w:val="24"/>
        </w:rPr>
        <w:t>sebelum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. Gereja juga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boleh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menyerahkan</w:t>
      </w:r>
      <w:proofErr w:type="spellEnd"/>
      <w:r w:rsidRPr="001348E2">
        <w:rPr>
          <w:rFonts w:cs="Times New Roman"/>
          <w:szCs w:val="24"/>
        </w:rPr>
        <w:t xml:space="preserve"> ibadah </w:t>
      </w:r>
      <w:proofErr w:type="spellStart"/>
      <w:r w:rsidRPr="001348E2">
        <w:rPr>
          <w:rFonts w:cs="Times New Roman"/>
          <w:szCs w:val="24"/>
        </w:rPr>
        <w:t>kepada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logika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. Jalan yang </w:t>
      </w:r>
      <w:proofErr w:type="spellStart"/>
      <w:r w:rsidRPr="001348E2">
        <w:rPr>
          <w:rFonts w:cs="Times New Roman"/>
          <w:szCs w:val="24"/>
        </w:rPr>
        <w:t>lebih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adalah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secara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kritis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kreatif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Kristosentris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biblis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pneumatologis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etis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komunal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berorientasi</w:t>
      </w:r>
      <w:proofErr w:type="spellEnd"/>
      <w:r w:rsidRPr="001348E2">
        <w:rPr>
          <w:rFonts w:cs="Times New Roman"/>
          <w:szCs w:val="24"/>
        </w:rPr>
        <w:t xml:space="preserve"> pada </w:t>
      </w:r>
      <w:proofErr w:type="spellStart"/>
      <w:r w:rsidRPr="001348E2">
        <w:rPr>
          <w:rFonts w:cs="Times New Roman"/>
          <w:szCs w:val="24"/>
        </w:rPr>
        <w:t>pemuridan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2"/>
        <w:spacing w:line="480" w:lineRule="auto"/>
        <w:rPr>
          <w:rFonts w:ascii="Times New Roman" w:hAnsi="Times New Roman" w:cs="Times New Roman"/>
          <w:szCs w:val="24"/>
        </w:rPr>
      </w:pPr>
      <w:r w:rsidRPr="001348E2">
        <w:rPr>
          <w:rFonts w:ascii="Times New Roman" w:hAnsi="Times New Roman" w:cs="Times New Roman"/>
          <w:szCs w:val="24"/>
        </w:rPr>
        <w:t xml:space="preserve">B. </w:t>
      </w:r>
      <w:proofErr w:type="spellStart"/>
      <w:r w:rsidRPr="001348E2">
        <w:rPr>
          <w:rFonts w:ascii="Times New Roman" w:hAnsi="Times New Roman" w:cs="Times New Roman"/>
          <w:szCs w:val="24"/>
        </w:rPr>
        <w:t>Rekomendasi</w:t>
      </w:r>
      <w:proofErr w:type="spellEnd"/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pedoman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tertulis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mengenai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ibadah.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</w:t>
      </w:r>
      <w:proofErr w:type="spellStart"/>
      <w:r w:rsidRPr="001348E2">
        <w:rPr>
          <w:rFonts w:cs="Times New Roman"/>
          <w:szCs w:val="24"/>
        </w:rPr>
        <w:t>Setiap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tujuan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 dan pastoral yang </w:t>
      </w:r>
      <w:proofErr w:type="spellStart"/>
      <w:r w:rsidRPr="001348E2">
        <w:rPr>
          <w:rFonts w:cs="Times New Roman"/>
          <w:szCs w:val="24"/>
        </w:rPr>
        <w:t>jelas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Tim multimedia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mendapat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pembinaan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etika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pelatihan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teknis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mempertahankan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persekutuan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fisik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menganggap</w:t>
      </w:r>
      <w:proofErr w:type="spellEnd"/>
      <w:r w:rsidRPr="001348E2">
        <w:rPr>
          <w:rFonts w:cs="Times New Roman"/>
          <w:szCs w:val="24"/>
        </w:rPr>
        <w:t xml:space="preserve"> streaming </w:t>
      </w:r>
      <w:proofErr w:type="spellStart"/>
      <w:r w:rsidRPr="001348E2">
        <w:rPr>
          <w:rFonts w:cs="Times New Roman"/>
          <w:szCs w:val="24"/>
        </w:rPr>
        <w:t>sebagai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pengganti</w:t>
      </w:r>
      <w:proofErr w:type="spellEnd"/>
      <w:r w:rsidRPr="001348E2">
        <w:rPr>
          <w:rFonts w:cs="Times New Roman"/>
          <w:szCs w:val="24"/>
        </w:rPr>
        <w:t xml:space="preserve"> total </w:t>
      </w:r>
      <w:proofErr w:type="spellStart"/>
      <w:r w:rsidRPr="001348E2">
        <w:rPr>
          <w:rFonts w:cs="Times New Roman"/>
          <w:szCs w:val="24"/>
        </w:rPr>
        <w:t>komunitas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diajar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mengenai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literasi</w:t>
      </w:r>
      <w:proofErr w:type="spellEnd"/>
      <w:r w:rsidRPr="001348E2">
        <w:rPr>
          <w:rFonts w:cs="Times New Roman"/>
          <w:szCs w:val="24"/>
        </w:rPr>
        <w:t xml:space="preserve"> digital Kristen dan </w:t>
      </w:r>
      <w:proofErr w:type="spellStart"/>
      <w:r w:rsidRPr="001348E2">
        <w:rPr>
          <w:rFonts w:cs="Times New Roman"/>
          <w:szCs w:val="24"/>
        </w:rPr>
        <w:t>kemampuan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membedakan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konten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rohani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lastRenderedPageBreak/>
        <w:t xml:space="preserve">• </w:t>
      </w:r>
      <w:proofErr w:type="spellStart"/>
      <w:r w:rsidRPr="001348E2">
        <w:rPr>
          <w:rFonts w:cs="Times New Roman"/>
          <w:szCs w:val="24"/>
        </w:rPr>
        <w:t>Penggunaan</w:t>
      </w:r>
      <w:proofErr w:type="spellEnd"/>
      <w:r w:rsidRPr="001348E2">
        <w:rPr>
          <w:rFonts w:cs="Times New Roman"/>
          <w:szCs w:val="24"/>
        </w:rPr>
        <w:t xml:space="preserve"> AI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transparan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diperiksa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manusia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tidak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menggantikan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tanggung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jawab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pendeta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atau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</w:t>
      </w:r>
      <w:proofErr w:type="spellStart"/>
      <w:r w:rsidRPr="001348E2">
        <w:rPr>
          <w:rFonts w:cs="Times New Roman"/>
          <w:szCs w:val="24"/>
        </w:rPr>
        <w:t>Privasi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dijaga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terutama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doa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konseling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anak-anak</w:t>
      </w:r>
      <w:proofErr w:type="spellEnd"/>
      <w:r w:rsidRPr="001348E2">
        <w:rPr>
          <w:rFonts w:cs="Times New Roman"/>
          <w:szCs w:val="24"/>
        </w:rPr>
        <w:t xml:space="preserve">, dan </w:t>
      </w:r>
      <w:proofErr w:type="spellStart"/>
      <w:r w:rsidRPr="001348E2">
        <w:rPr>
          <w:rFonts w:cs="Times New Roman"/>
          <w:szCs w:val="24"/>
        </w:rPr>
        <w:t>kesaksian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pribadi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</w:t>
      </w:r>
      <w:proofErr w:type="spellStart"/>
      <w:r w:rsidRPr="001348E2">
        <w:rPr>
          <w:rFonts w:cs="Times New Roman"/>
          <w:szCs w:val="24"/>
        </w:rPr>
        <w:t>Keberhasilan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pelayanan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diukur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dari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pemuridan</w:t>
      </w:r>
      <w:proofErr w:type="spellEnd"/>
      <w:r w:rsidRPr="001348E2">
        <w:rPr>
          <w:rFonts w:cs="Times New Roman"/>
          <w:szCs w:val="24"/>
        </w:rPr>
        <w:t xml:space="preserve"> dan </w:t>
      </w:r>
      <w:proofErr w:type="spellStart"/>
      <w:r w:rsidRPr="001348E2">
        <w:rPr>
          <w:rFonts w:cs="Times New Roman"/>
          <w:szCs w:val="24"/>
        </w:rPr>
        <w:t>buah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kehidupan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bukan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hanya</w:t>
      </w:r>
      <w:proofErr w:type="spellEnd"/>
      <w:r w:rsidRPr="001348E2">
        <w:rPr>
          <w:rFonts w:cs="Times New Roman"/>
          <w:szCs w:val="24"/>
        </w:rPr>
        <w:t xml:space="preserve"> views, likes, dan subscriber.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harus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digunakan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untuk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memperluas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akses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tanpa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meminggirkan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jemaat</w:t>
      </w:r>
      <w:proofErr w:type="spellEnd"/>
      <w:r w:rsidRPr="001348E2">
        <w:rPr>
          <w:rFonts w:cs="Times New Roman"/>
          <w:szCs w:val="24"/>
        </w:rPr>
        <w:t xml:space="preserve"> yang </w:t>
      </w:r>
      <w:proofErr w:type="spellStart"/>
      <w:r w:rsidRPr="001348E2">
        <w:rPr>
          <w:rFonts w:cs="Times New Roman"/>
          <w:szCs w:val="24"/>
        </w:rPr>
        <w:t>memiliki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keterbatasan</w:t>
      </w:r>
      <w:proofErr w:type="spellEnd"/>
      <w:r w:rsidRPr="001348E2">
        <w:rPr>
          <w:rFonts w:cs="Times New Roman"/>
          <w:szCs w:val="24"/>
        </w:rPr>
        <w:t xml:space="preserve"> digital.</w:t>
      </w:r>
    </w:p>
    <w:p w:rsidR="000C3602" w:rsidRPr="001348E2" w:rsidRDefault="00000000" w:rsidP="001348E2">
      <w:pPr>
        <w:spacing w:line="48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• Gereja </w:t>
      </w:r>
      <w:proofErr w:type="spellStart"/>
      <w:r w:rsidRPr="001348E2">
        <w:rPr>
          <w:rFonts w:cs="Times New Roman"/>
          <w:szCs w:val="24"/>
        </w:rPr>
        <w:t>perlu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melakukan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evaluasi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teologis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karena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teknologi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terus</w:t>
      </w:r>
      <w:proofErr w:type="spellEnd"/>
      <w:r w:rsidRPr="001348E2">
        <w:rPr>
          <w:rFonts w:cs="Times New Roman"/>
          <w:szCs w:val="24"/>
        </w:rPr>
        <w:t xml:space="preserve"> </w:t>
      </w:r>
      <w:proofErr w:type="spellStart"/>
      <w:r w:rsidRPr="001348E2">
        <w:rPr>
          <w:rFonts w:cs="Times New Roman"/>
          <w:szCs w:val="24"/>
        </w:rPr>
        <w:t>berubah</w:t>
      </w:r>
      <w:proofErr w:type="spellEnd"/>
      <w:r w:rsidRPr="001348E2">
        <w:rPr>
          <w:rFonts w:cs="Times New Roman"/>
          <w:szCs w:val="24"/>
        </w:rPr>
        <w:t>.</w:t>
      </w:r>
    </w:p>
    <w:p w:rsidR="000C3602" w:rsidRPr="001348E2" w:rsidRDefault="00000000" w:rsidP="001348E2">
      <w:pPr>
        <w:pStyle w:val="Judul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48E2">
        <w:rPr>
          <w:rFonts w:ascii="Times New Roman" w:hAnsi="Times New Roman" w:cs="Times New Roman"/>
          <w:sz w:val="24"/>
          <w:szCs w:val="24"/>
        </w:rPr>
        <w:br w:type="page"/>
      </w:r>
      <w:r w:rsidRPr="001348E2">
        <w:rPr>
          <w:rFonts w:ascii="Times New Roman" w:hAnsi="Times New Roman" w:cs="Times New Roman"/>
          <w:sz w:val="24"/>
          <w:szCs w:val="24"/>
        </w:rPr>
        <w:lastRenderedPageBreak/>
        <w:t>DAFTAR PUSTAKA</w:t>
      </w: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Anderson, Allan H. 2004. An Introduction to Pentecostalism: Global Charismatic </w:t>
      </w:r>
    </w:p>
    <w:p w:rsidR="000C3602" w:rsidRDefault="00000000" w:rsidP="00036CA7">
      <w:pPr>
        <w:spacing w:line="240" w:lineRule="auto"/>
        <w:ind w:firstLine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>Christianity. Cambridge: Cambridge University Press.</w:t>
      </w:r>
    </w:p>
    <w:p w:rsidR="00036CA7" w:rsidRPr="001348E2" w:rsidRDefault="00036CA7" w:rsidP="00036CA7">
      <w:pPr>
        <w:spacing w:line="240" w:lineRule="auto"/>
        <w:ind w:firstLine="720"/>
        <w:rPr>
          <w:rFonts w:cs="Times New Roman"/>
          <w:szCs w:val="24"/>
        </w:rPr>
      </w:pP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Campbell, Heidi A., dan Giulia </w:t>
      </w:r>
      <w:proofErr w:type="spellStart"/>
      <w:r w:rsidRPr="001348E2">
        <w:rPr>
          <w:rFonts w:cs="Times New Roman"/>
          <w:szCs w:val="24"/>
        </w:rPr>
        <w:t>Evolvi</w:t>
      </w:r>
      <w:proofErr w:type="spellEnd"/>
      <w:r w:rsidRPr="001348E2">
        <w:rPr>
          <w:rFonts w:cs="Times New Roman"/>
          <w:szCs w:val="24"/>
        </w:rPr>
        <w:t xml:space="preserve">. 2020. “Contextualizing Current Digital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Religion Research on Emerging Technologies.” Human Behavior and Emerging Technologies 2(1): 5–17. </w:t>
      </w:r>
      <w:hyperlink r:id="rId9" w:history="1">
        <w:r w:rsidR="00036CA7" w:rsidRPr="0056140C">
          <w:rPr>
            <w:rStyle w:val="Hyperlink"/>
            <w:rFonts w:cs="Times New Roman"/>
            <w:szCs w:val="24"/>
          </w:rPr>
          <w:t>https://doi.org/10.1002/hbe2.149</w:t>
        </w:r>
      </w:hyperlink>
      <w:r w:rsidRPr="001348E2">
        <w:rPr>
          <w:rFonts w:cs="Times New Roman"/>
          <w:szCs w:val="24"/>
        </w:rPr>
        <w:t>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Campbell, Heidi A. 2025. “Digital Religion as the Networked Spiritual Infrastructure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of Our Religious Futures.” </w:t>
      </w:r>
      <w:proofErr w:type="spellStart"/>
      <w:r w:rsidRPr="001348E2">
        <w:rPr>
          <w:rFonts w:cs="Times New Roman"/>
          <w:szCs w:val="24"/>
        </w:rPr>
        <w:t>Dalam</w:t>
      </w:r>
      <w:proofErr w:type="spellEnd"/>
      <w:r w:rsidRPr="001348E2">
        <w:rPr>
          <w:rFonts w:cs="Times New Roman"/>
          <w:szCs w:val="24"/>
        </w:rPr>
        <w:t xml:space="preserve"> Redefining Spiritual Spaces in the Age of Technology, 67–80. Springer.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Chan, Simon. 2000. Pentecostal Theology and the Christian Spiritual Tradition. </w:t>
      </w:r>
    </w:p>
    <w:p w:rsidR="000C3602" w:rsidRDefault="00000000" w:rsidP="00036CA7">
      <w:pPr>
        <w:spacing w:line="240" w:lineRule="auto"/>
        <w:ind w:firstLine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Sheffield: Sheffield Academic Press. </w:t>
      </w:r>
      <w:proofErr w:type="spellStart"/>
      <w:r w:rsidRPr="001348E2">
        <w:rPr>
          <w:rFonts w:cs="Times New Roman"/>
          <w:szCs w:val="24"/>
        </w:rPr>
        <w:t>Edisi</w:t>
      </w:r>
      <w:proofErr w:type="spellEnd"/>
      <w:r w:rsidRPr="001348E2">
        <w:rPr>
          <w:rFonts w:cs="Times New Roman"/>
          <w:szCs w:val="24"/>
        </w:rPr>
        <w:t xml:space="preserve"> Wipf &amp; Stock juga </w:t>
      </w:r>
      <w:proofErr w:type="spellStart"/>
      <w:r w:rsidRPr="001348E2">
        <w:rPr>
          <w:rFonts w:cs="Times New Roman"/>
          <w:szCs w:val="24"/>
        </w:rPr>
        <w:t>tersedia</w:t>
      </w:r>
      <w:proofErr w:type="spellEnd"/>
      <w:r w:rsidRPr="001348E2">
        <w:rPr>
          <w:rFonts w:cs="Times New Roman"/>
          <w:szCs w:val="24"/>
        </w:rPr>
        <w:t>.</w:t>
      </w:r>
    </w:p>
    <w:p w:rsidR="00036CA7" w:rsidRPr="001348E2" w:rsidRDefault="00036CA7" w:rsidP="00036CA7">
      <w:pPr>
        <w:spacing w:line="240" w:lineRule="auto"/>
        <w:ind w:firstLine="720"/>
        <w:rPr>
          <w:rFonts w:cs="Times New Roman"/>
          <w:szCs w:val="24"/>
        </w:rPr>
      </w:pP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Lontoh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Frederich</w:t>
      </w:r>
      <w:proofErr w:type="spellEnd"/>
      <w:r w:rsidRPr="001348E2">
        <w:rPr>
          <w:rFonts w:cs="Times New Roman"/>
          <w:szCs w:val="24"/>
        </w:rPr>
        <w:t xml:space="preserve"> O. L., dan Daniel A. Wibowo. 2025. “Digital Pentecostalism in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Indonesia: Transformation of Worship and Virtual Community.” HTS </w:t>
      </w:r>
      <w:proofErr w:type="spellStart"/>
      <w:r w:rsidRPr="001348E2">
        <w:rPr>
          <w:rFonts w:cs="Times New Roman"/>
          <w:szCs w:val="24"/>
        </w:rPr>
        <w:t>Teologiese</w:t>
      </w:r>
      <w:proofErr w:type="spellEnd"/>
      <w:r w:rsidRPr="001348E2">
        <w:rPr>
          <w:rFonts w:cs="Times New Roman"/>
          <w:szCs w:val="24"/>
        </w:rPr>
        <w:t xml:space="preserve"> Studies/Theological Studies 81(1): e1–e10. </w:t>
      </w:r>
      <w:hyperlink r:id="rId10" w:history="1">
        <w:r w:rsidR="00036CA7" w:rsidRPr="0056140C">
          <w:rPr>
            <w:rStyle w:val="Hyperlink"/>
            <w:rFonts w:cs="Times New Roman"/>
            <w:szCs w:val="24"/>
          </w:rPr>
          <w:t>https://doi.org/10.4102/hts.v81i1.10592</w:t>
        </w:r>
      </w:hyperlink>
      <w:r w:rsidRPr="001348E2">
        <w:rPr>
          <w:rFonts w:cs="Times New Roman"/>
          <w:szCs w:val="24"/>
        </w:rPr>
        <w:t>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Macchia, Frank D. 2006. Baptized in the Spirit: A Global Pentecostal Theology. </w:t>
      </w:r>
    </w:p>
    <w:p w:rsidR="000C3602" w:rsidRDefault="00000000" w:rsidP="00036CA7">
      <w:pPr>
        <w:spacing w:line="240" w:lineRule="auto"/>
        <w:ind w:firstLine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>Grand Rapids: Zondervan.</w:t>
      </w:r>
    </w:p>
    <w:p w:rsidR="00036CA7" w:rsidRPr="001348E2" w:rsidRDefault="00036CA7" w:rsidP="00036CA7">
      <w:pPr>
        <w:spacing w:line="240" w:lineRule="auto"/>
        <w:ind w:firstLine="720"/>
        <w:rPr>
          <w:rFonts w:cs="Times New Roman"/>
          <w:szCs w:val="24"/>
        </w:rPr>
      </w:pP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Mudau</w:t>
      </w:r>
      <w:proofErr w:type="spellEnd"/>
      <w:r w:rsidRPr="001348E2">
        <w:rPr>
          <w:rFonts w:cs="Times New Roman"/>
          <w:szCs w:val="24"/>
        </w:rPr>
        <w:t xml:space="preserve">, </w:t>
      </w:r>
      <w:proofErr w:type="spellStart"/>
      <w:r w:rsidRPr="001348E2">
        <w:rPr>
          <w:rFonts w:cs="Times New Roman"/>
          <w:szCs w:val="24"/>
        </w:rPr>
        <w:t>Ndidzulafhi</w:t>
      </w:r>
      <w:proofErr w:type="spellEnd"/>
      <w:r w:rsidRPr="001348E2">
        <w:rPr>
          <w:rFonts w:cs="Times New Roman"/>
          <w:szCs w:val="24"/>
        </w:rPr>
        <w:t xml:space="preserve">, dan Rendani </w:t>
      </w:r>
      <w:proofErr w:type="spellStart"/>
      <w:r w:rsidRPr="001348E2">
        <w:rPr>
          <w:rFonts w:cs="Times New Roman"/>
          <w:szCs w:val="24"/>
        </w:rPr>
        <w:t>Tshifhumulo</w:t>
      </w:r>
      <w:proofErr w:type="spellEnd"/>
      <w:r w:rsidRPr="001348E2">
        <w:rPr>
          <w:rFonts w:cs="Times New Roman"/>
          <w:szCs w:val="24"/>
        </w:rPr>
        <w:t xml:space="preserve">. 2025. “Technology’s Influence on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Pentecostalism: Shaping Perception and Religious Impact.” African Journal of Pentecostal Studies 2(1), a50. </w:t>
      </w:r>
      <w:hyperlink r:id="rId11" w:history="1">
        <w:r w:rsidR="00036CA7" w:rsidRPr="0056140C">
          <w:rPr>
            <w:rStyle w:val="Hyperlink"/>
            <w:rFonts w:cs="Times New Roman"/>
            <w:szCs w:val="24"/>
          </w:rPr>
          <w:t>https://doi.org/10.4102/ajops.v2i1.50</w:t>
        </w:r>
      </w:hyperlink>
      <w:r w:rsidRPr="001348E2">
        <w:rPr>
          <w:rFonts w:cs="Times New Roman"/>
          <w:szCs w:val="24"/>
        </w:rPr>
        <w:t>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93653F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Smith, James K. A., dan Amos Yong, eds. 2010. Science and the Spirit: A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>Pentecostal Engagement with Science. Bloomington: Indiana University Press.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036CA7" w:rsidRDefault="00000000" w:rsidP="00036CA7">
      <w:pPr>
        <w:spacing w:line="240" w:lineRule="auto"/>
        <w:rPr>
          <w:rFonts w:cs="Times New Roman"/>
          <w:szCs w:val="24"/>
        </w:rPr>
      </w:pPr>
      <w:proofErr w:type="spellStart"/>
      <w:r w:rsidRPr="001348E2">
        <w:rPr>
          <w:rFonts w:cs="Times New Roman"/>
          <w:szCs w:val="24"/>
        </w:rPr>
        <w:t>Togarasei</w:t>
      </w:r>
      <w:proofErr w:type="spellEnd"/>
      <w:r w:rsidRPr="001348E2">
        <w:rPr>
          <w:rFonts w:cs="Times New Roman"/>
          <w:szCs w:val="24"/>
        </w:rPr>
        <w:t xml:space="preserve">, Lovemore. 2012. “Mediating the Gospel: Pentecostal Christianity and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lastRenderedPageBreak/>
        <w:t xml:space="preserve">Media Technology in Botswana and Zimbabwe.” Journal of Contemporary Religion 27(2): 257–274. </w:t>
      </w:r>
      <w:hyperlink r:id="rId12" w:history="1">
        <w:r w:rsidR="00036CA7" w:rsidRPr="0056140C">
          <w:rPr>
            <w:rStyle w:val="Hyperlink"/>
            <w:rFonts w:cs="Times New Roman"/>
            <w:szCs w:val="24"/>
          </w:rPr>
          <w:t>https://doi.org/10.1080/13537903.2012.675740</w:t>
        </w:r>
      </w:hyperlink>
      <w:r w:rsidRPr="001348E2">
        <w:rPr>
          <w:rFonts w:cs="Times New Roman"/>
          <w:szCs w:val="24"/>
        </w:rPr>
        <w:t>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036CA7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Trammell, Jim Y. 2024. “Look Up on Me: Analyzing Worship Media Technologies.”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Journal of Media and Religion 22(2–4): 68–77. </w:t>
      </w:r>
      <w:hyperlink r:id="rId13" w:history="1">
        <w:r w:rsidR="00036CA7" w:rsidRPr="0056140C">
          <w:rPr>
            <w:rStyle w:val="Hyperlink"/>
            <w:rFonts w:cs="Times New Roman"/>
            <w:szCs w:val="24"/>
          </w:rPr>
          <w:t>https://doi.org/10.1080/15348423.2024.2357973</w:t>
        </w:r>
      </w:hyperlink>
      <w:r w:rsidRPr="001348E2">
        <w:rPr>
          <w:rFonts w:cs="Times New Roman"/>
          <w:szCs w:val="24"/>
        </w:rPr>
        <w:t>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036CA7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Yong, Amos. 2007. “Poured Out on All Flesh: Pentecostalism and the Possibility of </w:t>
      </w:r>
    </w:p>
    <w:p w:rsidR="000C3602" w:rsidRDefault="00000000" w:rsidP="00036CA7">
      <w:pPr>
        <w:spacing w:line="240" w:lineRule="auto"/>
        <w:ind w:firstLine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Global Theology.” </w:t>
      </w:r>
      <w:proofErr w:type="spellStart"/>
      <w:r w:rsidRPr="001348E2">
        <w:rPr>
          <w:rFonts w:cs="Times New Roman"/>
          <w:szCs w:val="24"/>
        </w:rPr>
        <w:t>PentecoStudies</w:t>
      </w:r>
      <w:proofErr w:type="spellEnd"/>
      <w:r w:rsidRPr="001348E2">
        <w:rPr>
          <w:rFonts w:cs="Times New Roman"/>
          <w:szCs w:val="24"/>
        </w:rPr>
        <w:t xml:space="preserve"> 6(1): 16–46.</w:t>
      </w:r>
    </w:p>
    <w:p w:rsidR="00036CA7" w:rsidRPr="001348E2" w:rsidRDefault="00036CA7" w:rsidP="00036CA7">
      <w:pPr>
        <w:spacing w:line="240" w:lineRule="auto"/>
        <w:ind w:firstLine="720"/>
        <w:rPr>
          <w:rFonts w:cs="Times New Roman"/>
          <w:szCs w:val="24"/>
        </w:rPr>
      </w:pPr>
    </w:p>
    <w:p w:rsidR="00036CA7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Yong, Amos. 2007. “The Spirit of Hospitality: Pentecostal Perspectives toward a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>Performative Theology of Interreligious Encounter.” Journal of Pentecostal Studies 35(1).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p w:rsidR="00036CA7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Yong, Amos. 2008. “Natural Laws and Divine Intervention: What Difference Does </w:t>
      </w:r>
    </w:p>
    <w:p w:rsidR="000C3602" w:rsidRDefault="00000000" w:rsidP="00036CA7">
      <w:pPr>
        <w:spacing w:line="240" w:lineRule="auto"/>
        <w:ind w:firstLine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>Being Pentecostal or Charismatic Make?” Zygon 43(4): 961–989.</w:t>
      </w:r>
    </w:p>
    <w:p w:rsidR="00036CA7" w:rsidRPr="001348E2" w:rsidRDefault="00036CA7" w:rsidP="00036CA7">
      <w:pPr>
        <w:spacing w:line="240" w:lineRule="auto"/>
        <w:ind w:firstLine="720"/>
        <w:rPr>
          <w:rFonts w:cs="Times New Roman"/>
          <w:szCs w:val="24"/>
        </w:rPr>
      </w:pPr>
    </w:p>
    <w:p w:rsidR="00036CA7" w:rsidRDefault="00000000" w:rsidP="00036CA7">
      <w:pPr>
        <w:spacing w:line="240" w:lineRule="auto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Yong, Amos. 2016. “Reflecting and Confessing in the Spirit: Called to Transforming </w:t>
      </w:r>
    </w:p>
    <w:p w:rsidR="000C3602" w:rsidRDefault="00000000" w:rsidP="00036CA7">
      <w:pPr>
        <w:spacing w:line="240" w:lineRule="auto"/>
        <w:ind w:left="720"/>
        <w:rPr>
          <w:rFonts w:cs="Times New Roman"/>
          <w:szCs w:val="24"/>
        </w:rPr>
      </w:pPr>
      <w:r w:rsidRPr="001348E2">
        <w:rPr>
          <w:rFonts w:cs="Times New Roman"/>
          <w:szCs w:val="24"/>
        </w:rPr>
        <w:t xml:space="preserve">Discipleship.” International Review of Mission 105(2): 169–183. </w:t>
      </w:r>
      <w:hyperlink r:id="rId14" w:history="1">
        <w:r w:rsidR="00036CA7" w:rsidRPr="0056140C">
          <w:rPr>
            <w:rStyle w:val="Hyperlink"/>
            <w:rFonts w:cs="Times New Roman"/>
            <w:szCs w:val="24"/>
          </w:rPr>
          <w:t>https://doi.org/10.1111/irom.12142</w:t>
        </w:r>
      </w:hyperlink>
      <w:r w:rsidRPr="001348E2">
        <w:rPr>
          <w:rFonts w:cs="Times New Roman"/>
          <w:szCs w:val="24"/>
        </w:rPr>
        <w:t>.</w:t>
      </w:r>
    </w:p>
    <w:p w:rsidR="00036CA7" w:rsidRPr="001348E2" w:rsidRDefault="00036CA7" w:rsidP="00036CA7">
      <w:pPr>
        <w:spacing w:line="240" w:lineRule="auto"/>
        <w:ind w:left="720"/>
        <w:rPr>
          <w:rFonts w:cs="Times New Roman"/>
          <w:szCs w:val="24"/>
        </w:rPr>
      </w:pPr>
    </w:p>
    <w:sectPr w:rsidR="00036CA7" w:rsidRPr="001348E2" w:rsidSect="001348E2">
      <w:footerReference w:type="default" r:id="rId15"/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C1DFB" w:rsidRDefault="004C1DFB">
      <w:pPr>
        <w:spacing w:after="0" w:line="240" w:lineRule="auto"/>
      </w:pPr>
      <w:r>
        <w:separator/>
      </w:r>
    </w:p>
  </w:endnote>
  <w:endnote w:type="continuationSeparator" w:id="0">
    <w:p w:rsidR="004C1DFB" w:rsidRDefault="004C1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default"/>
    <w:sig w:usb0="00000000" w:usb1="00000000" w:usb2="00000010" w:usb3="00000000" w:csb0="00020000" w:csb1="00000000"/>
  </w:font>
  <w:font w:name="Courier"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C3602" w:rsidRDefault="00000000">
    <w:pPr>
      <w:pStyle w:val="Footer"/>
      <w:jc w:val="center"/>
    </w:pPr>
    <w:r>
      <w:fldChar w:fldCharType="begin"/>
    </w:r>
    <w:r>
      <w:instrText>PAGE</w:instrText>
    </w:r>
    <w:r w:rsidR="001348E2">
      <w:fldChar w:fldCharType="separate"/>
    </w:r>
    <w:r w:rsidR="001348E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C1DFB" w:rsidRDefault="004C1DFB">
      <w:pPr>
        <w:spacing w:after="0" w:line="240" w:lineRule="auto"/>
      </w:pPr>
      <w:r>
        <w:separator/>
      </w:r>
    </w:p>
  </w:footnote>
  <w:footnote w:type="continuationSeparator" w:id="0">
    <w:p w:rsidR="004C1DFB" w:rsidRDefault="004C1DFB">
      <w:pPr>
        <w:spacing w:after="0" w:line="240" w:lineRule="auto"/>
      </w:pPr>
      <w:r>
        <w:continuationSeparator/>
      </w:r>
    </w:p>
  </w:footnote>
  <w:footnote w:id="1">
    <w:p w:rsidR="001348E2" w:rsidRDefault="001348E2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proofErr w:type="spellStart"/>
      <w:r w:rsidR="0093653F">
        <w:t>Frederich</w:t>
      </w:r>
      <w:proofErr w:type="spellEnd"/>
      <w:r w:rsidR="0093653F">
        <w:t xml:space="preserve"> O. L. </w:t>
      </w:r>
      <w:proofErr w:type="spellStart"/>
      <w:r w:rsidR="0093653F">
        <w:t>Lontoh</w:t>
      </w:r>
      <w:proofErr w:type="spellEnd"/>
      <w:r w:rsidR="0093653F">
        <w:t xml:space="preserve"> dan Daniel A. Wibowo, “Digital Pentecostalism in Indonesia: Transformation of Worship and Virtual Community,” HTS </w:t>
      </w:r>
      <w:proofErr w:type="spellStart"/>
      <w:r w:rsidR="0093653F">
        <w:t>Teologiese</w:t>
      </w:r>
      <w:proofErr w:type="spellEnd"/>
      <w:r w:rsidR="0093653F">
        <w:t xml:space="preserve"> Studies/Theological Studies 81, no. 1 (2025): e1–e10, https://doi.org/10.4102/hts.v81i1.10592.</w:t>
      </w:r>
    </w:p>
  </w:footnote>
  <w:footnote w:id="2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proofErr w:type="spellStart"/>
      <w:r>
        <w:t>Ndidzulafhi</w:t>
      </w:r>
      <w:proofErr w:type="spellEnd"/>
      <w:r>
        <w:t xml:space="preserve"> </w:t>
      </w:r>
      <w:proofErr w:type="spellStart"/>
      <w:r>
        <w:t>Mudau</w:t>
      </w:r>
      <w:proofErr w:type="spellEnd"/>
      <w:r>
        <w:t xml:space="preserve"> dan Rendani </w:t>
      </w:r>
      <w:proofErr w:type="spellStart"/>
      <w:r>
        <w:t>Tshifhumulo</w:t>
      </w:r>
      <w:proofErr w:type="spellEnd"/>
      <w:r>
        <w:t>, “Technology’s Influence on Pentecostalism: Shaping Perception and Religious Impact,” African Journal of Pentecostal Studies 2, no. 1 (2025): a50, https://doi.org/10.4102/ajops.v2i1.50.</w:t>
      </w:r>
    </w:p>
  </w:footnote>
  <w:footnote w:id="3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proofErr w:type="spellStart"/>
      <w:r>
        <w:t>Alkitab</w:t>
      </w:r>
      <w:proofErr w:type="spellEnd"/>
      <w:r>
        <w:t>, Roma 12:1–2.</w:t>
      </w:r>
    </w:p>
  </w:footnote>
  <w:footnote w:id="4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proofErr w:type="spellStart"/>
      <w:r>
        <w:t>Alkitab</w:t>
      </w:r>
      <w:proofErr w:type="spellEnd"/>
      <w:r>
        <w:t xml:space="preserve">, </w:t>
      </w:r>
      <w:proofErr w:type="spellStart"/>
      <w:r>
        <w:t>Yohanes</w:t>
      </w:r>
      <w:proofErr w:type="spellEnd"/>
      <w:r>
        <w:t xml:space="preserve"> 4:23–24.</w:t>
      </w:r>
    </w:p>
  </w:footnote>
  <w:footnote w:id="5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proofErr w:type="spellStart"/>
      <w:r>
        <w:t>Alkitab</w:t>
      </w:r>
      <w:proofErr w:type="spellEnd"/>
      <w:r>
        <w:t xml:space="preserve">, 1 </w:t>
      </w:r>
      <w:proofErr w:type="spellStart"/>
      <w:r>
        <w:t>Korintus</w:t>
      </w:r>
      <w:proofErr w:type="spellEnd"/>
      <w:r>
        <w:t xml:space="preserve"> 12–14, </w:t>
      </w:r>
      <w:proofErr w:type="spellStart"/>
      <w:r>
        <w:t>khususnya</w:t>
      </w:r>
      <w:proofErr w:type="spellEnd"/>
      <w:r>
        <w:t xml:space="preserve"> 1 </w:t>
      </w:r>
      <w:proofErr w:type="spellStart"/>
      <w:r>
        <w:t>Korintus</w:t>
      </w:r>
      <w:proofErr w:type="spellEnd"/>
      <w:r>
        <w:t xml:space="preserve"> 14:26–40.</w:t>
      </w:r>
    </w:p>
  </w:footnote>
  <w:footnote w:id="6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proofErr w:type="spellStart"/>
      <w:r>
        <w:t>Alkitab</w:t>
      </w:r>
      <w:proofErr w:type="spellEnd"/>
      <w:r>
        <w:t xml:space="preserve">, 1 </w:t>
      </w:r>
      <w:proofErr w:type="spellStart"/>
      <w:r>
        <w:t>Korintus</w:t>
      </w:r>
      <w:proofErr w:type="spellEnd"/>
      <w:r>
        <w:t xml:space="preserve"> 14:40.</w:t>
      </w:r>
    </w:p>
  </w:footnote>
  <w:footnote w:id="7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>Simon Chan, Pentecostal Theology and the Christian Spiritual Tradition (Sheffield: Sheffield Academic Press, 2000).</w:t>
      </w:r>
    </w:p>
  </w:footnote>
  <w:footnote w:id="8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 xml:space="preserve">Amos Yong, “Poured Out on All Flesh: Pentecostalism and the Possibility of Global Theology,” </w:t>
      </w:r>
      <w:proofErr w:type="spellStart"/>
      <w:r>
        <w:t>PentecoStudies</w:t>
      </w:r>
      <w:proofErr w:type="spellEnd"/>
      <w:r>
        <w:t xml:space="preserve"> 6, no. 1 (2007): 16–46.</w:t>
      </w:r>
    </w:p>
  </w:footnote>
  <w:footnote w:id="9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>James K. A. Smith dan Amos Yong, ed., Science and the Spirit: A Pentecostal Engagement with Science (Bloomington: Indiana University Press, 2010).</w:t>
      </w:r>
    </w:p>
  </w:footnote>
  <w:footnote w:id="10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 xml:space="preserve">Heidi A. Campbell dan Giulia </w:t>
      </w:r>
      <w:proofErr w:type="spellStart"/>
      <w:r>
        <w:t>Evolvi</w:t>
      </w:r>
      <w:proofErr w:type="spellEnd"/>
      <w:r>
        <w:t>, “Contextualizing Current Digital Religion Research on Emerging Technologies,” Human Behavior and Emerging Technologies 2, no. 1 (2020): 5–17, https://doi.org/10.1002/hbe2.149.</w:t>
      </w:r>
    </w:p>
  </w:footnote>
  <w:footnote w:id="11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 xml:space="preserve">Lovemore </w:t>
      </w:r>
      <w:proofErr w:type="spellStart"/>
      <w:r>
        <w:t>Togarasei</w:t>
      </w:r>
      <w:proofErr w:type="spellEnd"/>
      <w:r>
        <w:t>, “Mediating the Gospel: Pentecostal Christianity and Media Technology in Botswana and Zimbabwe,” Journal of Contemporary Religion 27, no. 2 (2012): 257–274, https://doi.org/10.1080/13537903.2012.675740.</w:t>
      </w:r>
    </w:p>
  </w:footnote>
  <w:footnote w:id="12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>Jim Y. Trammell, “Look Up on Me: Analyzing Worship Media Technologies,” Journal of Media and Religion 22, nos. 2–4 (2024): 68–77, https://doi.org/10.1080/15348423.2024.2357973.</w:t>
      </w:r>
    </w:p>
  </w:footnote>
  <w:footnote w:id="13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 xml:space="preserve">Heidi A. Campbell, “Digital Religion as the Networked Spiritual Infrastructure of Our Religious Futures,” </w:t>
      </w:r>
      <w:proofErr w:type="spellStart"/>
      <w:r>
        <w:t>dalam</w:t>
      </w:r>
      <w:proofErr w:type="spellEnd"/>
      <w:r>
        <w:t xml:space="preserve"> Redefining Spiritual Spaces in the Age of Technology (2025), 67–80.</w:t>
      </w:r>
    </w:p>
  </w:footnote>
  <w:footnote w:id="14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r>
        <w:t>Frank D. Macchia, Baptized in the Spirit: A Global Pentecostal Theology (Grand Rapids: Zondervan, 2006).</w:t>
      </w:r>
    </w:p>
  </w:footnote>
  <w:footnote w:id="15">
    <w:p w:rsidR="0093653F" w:rsidRDefault="0093653F">
      <w:pPr>
        <w:pStyle w:val="TeksCatatanKaki"/>
      </w:pPr>
      <w:r>
        <w:rPr>
          <w:rStyle w:val="ReferensiCatatanKaki"/>
        </w:rPr>
        <w:footnoteRef/>
      </w:r>
      <w:r>
        <w:t xml:space="preserve"> </w:t>
      </w:r>
      <w:proofErr w:type="spellStart"/>
      <w:r>
        <w:t>Alkitab</w:t>
      </w:r>
      <w:proofErr w:type="spellEnd"/>
      <w:r>
        <w:t xml:space="preserve">, </w:t>
      </w:r>
      <w:proofErr w:type="spellStart"/>
      <w:r>
        <w:t>Kolose</w:t>
      </w:r>
      <w:proofErr w:type="spellEnd"/>
      <w:r>
        <w:t xml:space="preserve"> 3:16.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NomorDafta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NomorDafta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PoinDaftar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PoinDaftar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NomorDafta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PoinDaftar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AD61194"/>
    <w:multiLevelType w:val="singleLevel"/>
    <w:tmpl w:val="6AD61194"/>
    <w:lvl w:ilvl="0">
      <w:start w:val="1"/>
      <w:numFmt w:val="decimal"/>
      <w:lvlText w:val="%1."/>
      <w:lvlJc w:val="left"/>
    </w:lvl>
  </w:abstractNum>
  <w:num w:numId="1" w16cid:durableId="792485456">
    <w:abstractNumId w:val="5"/>
  </w:num>
  <w:num w:numId="2" w16cid:durableId="707334519">
    <w:abstractNumId w:val="3"/>
  </w:num>
  <w:num w:numId="3" w16cid:durableId="2103524755">
    <w:abstractNumId w:val="2"/>
  </w:num>
  <w:num w:numId="4" w16cid:durableId="1969629430">
    <w:abstractNumId w:val="4"/>
  </w:num>
  <w:num w:numId="5" w16cid:durableId="2074621238">
    <w:abstractNumId w:val="1"/>
  </w:num>
  <w:num w:numId="6" w16cid:durableId="135681746">
    <w:abstractNumId w:val="0"/>
  </w:num>
  <w:num w:numId="7" w16cid:durableId="439958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02"/>
    <w:rsid w:val="00036CA7"/>
    <w:rsid w:val="000C3602"/>
    <w:rsid w:val="001348E2"/>
    <w:rsid w:val="004C1DFB"/>
    <w:rsid w:val="0093653F"/>
    <w:rsid w:val="00DF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595B4"/>
  <w14:defaultImageDpi w14:val="300"/>
  <w15:docId w15:val="{CDAC1059-872B-D340-8CA0-97047A5C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60" w:lineRule="auto"/>
    </w:pPr>
    <w:rPr>
      <w:rFonts w:eastAsia="Times New Roman" w:cstheme="minorBidi"/>
      <w:sz w:val="24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Judul5">
    <w:name w:val="heading 5"/>
    <w:basedOn w:val="Normal"/>
    <w:next w:val="Normal"/>
    <w:link w:val="Judul5K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Judul6">
    <w:name w:val="heading 6"/>
    <w:basedOn w:val="Normal"/>
    <w:next w:val="Normal"/>
    <w:link w:val="Judul6KAR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Judul7">
    <w:name w:val="heading 7"/>
    <w:basedOn w:val="Normal"/>
    <w:next w:val="Normal"/>
    <w:link w:val="Judul7KAR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Judul8">
    <w:name w:val="heading 8"/>
    <w:basedOn w:val="Normal"/>
    <w:next w:val="Normal"/>
    <w:link w:val="Judul8KAR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Judul9">
    <w:name w:val="heading 9"/>
    <w:basedOn w:val="Normal"/>
    <w:next w:val="Normal"/>
    <w:link w:val="Judul9KAR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99"/>
    <w:unhideWhenUsed/>
  </w:style>
  <w:style w:type="paragraph" w:styleId="TeksIsi2">
    <w:name w:val="Body Text 2"/>
    <w:basedOn w:val="Normal"/>
    <w:link w:val="TeksIsi2KAR"/>
    <w:uiPriority w:val="99"/>
    <w:unhideWhenUsed/>
    <w:pPr>
      <w:spacing w:line="480" w:lineRule="auto"/>
    </w:pPr>
  </w:style>
  <w:style w:type="paragraph" w:styleId="TeksIsi3">
    <w:name w:val="Body Text 3"/>
    <w:basedOn w:val="Normal"/>
    <w:link w:val="TeksIsi3KAR"/>
    <w:uiPriority w:val="99"/>
    <w:unhideWhenUsed/>
    <w:rPr>
      <w:sz w:val="16"/>
      <w:szCs w:val="16"/>
    </w:rPr>
  </w:style>
  <w:style w:type="paragraph" w:styleId="Keterangan">
    <w:name w:val="caption"/>
    <w:basedOn w:val="Normal"/>
    <w:next w:val="Normal"/>
    <w:uiPriority w:val="35"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Footer">
    <w:name w:val="footer"/>
    <w:basedOn w:val="Normal"/>
    <w:link w:val="FooterK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Daftar">
    <w:name w:val="List"/>
    <w:basedOn w:val="Normal"/>
    <w:uiPriority w:val="99"/>
    <w:unhideWhenUsed/>
    <w:pPr>
      <w:ind w:left="360" w:hanging="360"/>
      <w:contextualSpacing/>
    </w:pPr>
  </w:style>
  <w:style w:type="paragraph" w:styleId="Daftar2">
    <w:name w:val="List 2"/>
    <w:basedOn w:val="Normal"/>
    <w:uiPriority w:val="99"/>
    <w:unhideWhenUsed/>
    <w:pPr>
      <w:ind w:left="720" w:hanging="360"/>
      <w:contextualSpacing/>
    </w:pPr>
  </w:style>
  <w:style w:type="paragraph" w:styleId="Daftar3">
    <w:name w:val="List 3"/>
    <w:basedOn w:val="Normal"/>
    <w:uiPriority w:val="99"/>
    <w:unhideWhenUsed/>
    <w:pPr>
      <w:ind w:left="1080" w:hanging="360"/>
      <w:contextualSpacing/>
    </w:pPr>
  </w:style>
  <w:style w:type="paragraph" w:styleId="PoinDaftar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PoinDaftar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PoinDaftar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DaftarBerkelanjutan">
    <w:name w:val="List Continue"/>
    <w:basedOn w:val="Normal"/>
    <w:uiPriority w:val="99"/>
    <w:unhideWhenUsed/>
    <w:pPr>
      <w:ind w:left="360"/>
      <w:contextualSpacing/>
    </w:pPr>
  </w:style>
  <w:style w:type="paragraph" w:styleId="DaftarBerkelanjutan2">
    <w:name w:val="List Continue 2"/>
    <w:basedOn w:val="Normal"/>
    <w:uiPriority w:val="99"/>
    <w:unhideWhenUsed/>
    <w:pPr>
      <w:ind w:left="720"/>
      <w:contextualSpacing/>
    </w:pPr>
  </w:style>
  <w:style w:type="paragraph" w:styleId="DaftarBerkelanjutan3">
    <w:name w:val="List Continue 3"/>
    <w:basedOn w:val="Normal"/>
    <w:uiPriority w:val="99"/>
    <w:unhideWhenUsed/>
    <w:pPr>
      <w:ind w:left="1080"/>
      <w:contextualSpacing/>
    </w:pPr>
  </w:style>
  <w:style w:type="paragraph" w:styleId="NomorDafta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NomorDafta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NomorDafta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TeksMakro">
    <w:name w:val="macro"/>
    <w:link w:val="TeksMakroK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val="en-US" w:eastAsia="en-US"/>
    </w:rPr>
  </w:style>
  <w:style w:type="paragraph" w:styleId="Subjudul">
    <w:name w:val="Subtitle"/>
    <w:basedOn w:val="Normal"/>
    <w:next w:val="Normal"/>
    <w:link w:val="SubjudulK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Judul">
    <w:name w:val="Title"/>
    <w:basedOn w:val="Normal"/>
    <w:next w:val="Normal"/>
    <w:link w:val="JudulK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styleId="Penekanan">
    <w:name w:val="Emphasis"/>
    <w:basedOn w:val="FontParagrafDefault"/>
    <w:uiPriority w:val="20"/>
    <w:qFormat/>
    <w:rPr>
      <w:i/>
      <w:iCs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Tipis">
    <w:name w:val="Light Shading"/>
    <w:basedOn w:val="Tabel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yanganCahaya-Aksen2">
    <w:name w:val="Light Shading Accent 2"/>
    <w:basedOn w:val="Tabel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BayanganCahaya-Aksen3">
    <w:name w:val="Light Shading Accent 3"/>
    <w:basedOn w:val="Tabel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BayanganCahaya-Aksen4">
    <w:name w:val="Light Shading Accent 4"/>
    <w:basedOn w:val="Tabel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BayanganCahaya-Aksen5">
    <w:name w:val="Light Shading Accent 5"/>
    <w:basedOn w:val="Tabel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BayanganCahaya-Aksen6">
    <w:name w:val="Light Shading Accent 6"/>
    <w:basedOn w:val="Tabel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ftarCahaya">
    <w:name w:val="Light List"/>
    <w:basedOn w:val="Tabel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ftarCahaya-Aksen1">
    <w:name w:val="Light List Accent 1"/>
    <w:basedOn w:val="Tabel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ftarCahaya-Aksen2">
    <w:name w:val="Light List Accent 2"/>
    <w:basedOn w:val="Tabel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ftarCahaya-Aksen3">
    <w:name w:val="Light List Accent 3"/>
    <w:basedOn w:val="Tabel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ftarCahaya-Aksen4">
    <w:name w:val="Light List Accent 4"/>
    <w:basedOn w:val="Tabel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ftarCahaya-Aksen5">
    <w:name w:val="Light List Accent 5"/>
    <w:basedOn w:val="Tabel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ftarCahaya-Aksen6">
    <w:name w:val="Light List Accent 6"/>
    <w:basedOn w:val="Tabel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KisiCahaya">
    <w:name w:val="Light Grid"/>
    <w:basedOn w:val="Tabel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KisiCahaya-Aksen1">
    <w:name w:val="Light Grid Accent 1"/>
    <w:basedOn w:val="Tabel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KisiCahaya-Aksen2">
    <w:name w:val="Light Grid Accent 2"/>
    <w:basedOn w:val="Tabel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KisiCahaya-Aksen3">
    <w:name w:val="Light Grid Accent 3"/>
    <w:basedOn w:val="Tabel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KisiCahaya-Aksen4">
    <w:name w:val="Light Grid Accent 4"/>
    <w:basedOn w:val="Tabel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KisiCahaya-Aksen5">
    <w:name w:val="Light Grid Accent 5"/>
    <w:basedOn w:val="Tabel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KisiCahaya-Aksen6">
    <w:name w:val="Light Grid Accent 6"/>
    <w:basedOn w:val="Tabel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BayanganSedang1">
    <w:name w:val="Medium Shading 1"/>
    <w:basedOn w:val="Tabel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1">
    <w:name w:val="Medium Shading 1 Accent 1"/>
    <w:basedOn w:val="Tabel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2">
    <w:name w:val="Medium Shading 1 Accent 2"/>
    <w:basedOn w:val="Tabel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3">
    <w:name w:val="Medium Shading 1 Accent 3"/>
    <w:basedOn w:val="Tabel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4">
    <w:name w:val="Medium Shading 1 Accent 4"/>
    <w:basedOn w:val="Tabel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5">
    <w:name w:val="Medium Shading 1 Accent 5"/>
    <w:basedOn w:val="Tabel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6">
    <w:name w:val="Medium Shading 1 Accent 6"/>
    <w:basedOn w:val="Tabel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2">
    <w:name w:val="Medium Shading 2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1">
    <w:name w:val="Medium Shading 2 Accent 1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2">
    <w:name w:val="Medium Shading 2 Accent 2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3">
    <w:name w:val="Medium Shading 2 Accent 3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4">
    <w:name w:val="Medium Shading 2 Accent 4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5">
    <w:name w:val="Medium Shading 2 Accent 5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6">
    <w:name w:val="Medium Shading 2 Accent 6"/>
    <w:basedOn w:val="Tabel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ftarSedang1">
    <w:name w:val="Medium List 1"/>
    <w:basedOn w:val="Tabel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ftarSedang1-Aksen1">
    <w:name w:val="Medium List 1 Accent 1"/>
    <w:basedOn w:val="Tabel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ftarSedang1-Aksen2">
    <w:name w:val="Medium List 1 Accent 2"/>
    <w:basedOn w:val="Tabel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ftarSedang1-Aksen3">
    <w:name w:val="Medium List 1 Accent 3"/>
    <w:basedOn w:val="Tabel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ftarSedang1-Aksen4">
    <w:name w:val="Medium List 1 Accent 4"/>
    <w:basedOn w:val="Tabel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ftarSedang1-Aksen5">
    <w:name w:val="Medium List 1 Accent 5"/>
    <w:basedOn w:val="Tabel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ftarSedang1-Aksen6">
    <w:name w:val="Medium List 1 Accent 6"/>
    <w:basedOn w:val="Tabel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ftarSedang2">
    <w:name w:val="Medium List 2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1">
    <w:name w:val="Medium List 2 Accent 1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2">
    <w:name w:val="Medium List 2 Accent 2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3">
    <w:name w:val="Medium List 2 Accent 3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4">
    <w:name w:val="Medium List 2 Accent 4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5">
    <w:name w:val="Medium List 2 Accent 5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6">
    <w:name w:val="Medium List 2 Accent 6"/>
    <w:basedOn w:val="Tabel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isiSedang1">
    <w:name w:val="Medium Grid 1"/>
    <w:basedOn w:val="Tabel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Sedang1-Aksen1">
    <w:name w:val="Medium Grid 1 Accent 1"/>
    <w:basedOn w:val="Tabel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Sedang1-Aksen2">
    <w:name w:val="Medium Grid 1 Accent 2"/>
    <w:basedOn w:val="Tabel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Sedang1-Aksen3">
    <w:name w:val="Medium Grid 1 Accent 3"/>
    <w:basedOn w:val="Tabel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Sedang1-Aksen4">
    <w:name w:val="Medium Grid 1 Accent 4"/>
    <w:basedOn w:val="Tabel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Sedang1-Aksen5">
    <w:name w:val="Medium Grid 1 Accent 5"/>
    <w:basedOn w:val="Tabel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Sedang1-Aksen6">
    <w:name w:val="Medium Grid 1 Accent 6"/>
    <w:basedOn w:val="Tabel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isiSedang2">
    <w:name w:val="Medium Grid 2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1">
    <w:name w:val="Medium Grid 2 Accent 1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2">
    <w:name w:val="Medium Grid 2 Accent 2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3">
    <w:name w:val="Medium Grid 2 Accent 3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4">
    <w:name w:val="Medium Grid 2 Accent 4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5">
    <w:name w:val="Medium Grid 2 Accent 5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6">
    <w:name w:val="Medium Grid 2 Accent 6"/>
    <w:basedOn w:val="Tabel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3">
    <w:name w:val="Medium Grid 3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KisiSedang3-Aksen1">
    <w:name w:val="Medium Grid 3 Accent 1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KisiSedang3-Aksen2">
    <w:name w:val="Medium Grid 3 Accent 2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KisiSedang3-Aksen3">
    <w:name w:val="Medium Grid 3 Accent 3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KisiSedang3-Aksen4">
    <w:name w:val="Medium Grid 3 Accent 4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KisiSedang3-Aksen5">
    <w:name w:val="Medium Grid 3 Accent 5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KisiSedang3-Aksen6">
    <w:name w:val="Medium Grid 3 Accent 6"/>
    <w:basedOn w:val="Tabel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ftarGelap">
    <w:name w:val="Dark List"/>
    <w:basedOn w:val="Tabel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ftarGelap-Aksen1">
    <w:name w:val="Dark List Accent 1"/>
    <w:basedOn w:val="Tabel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ftarGelap-Aksen2">
    <w:name w:val="Dark List Accent 2"/>
    <w:basedOn w:val="Tabel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ftarGelap-Aksen3">
    <w:name w:val="Dark List Accent 3"/>
    <w:basedOn w:val="Tabel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ftarGelap-Aksen4">
    <w:name w:val="Dark List Accent 4"/>
    <w:basedOn w:val="Tabel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ftarGelap-Aksen5">
    <w:name w:val="Dark List Accent 5"/>
    <w:basedOn w:val="Tabel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ftarGelap-Aksen6">
    <w:name w:val="Dark List Accent 6"/>
    <w:basedOn w:val="Tabel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yanganBerwarna">
    <w:name w:val="Colorful Shading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1">
    <w:name w:val="Colorful Shading Accent 1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2">
    <w:name w:val="Colorful Shading Accent 2"/>
    <w:basedOn w:val="Tabel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3">
    <w:name w:val="Colorful Shading Accent 3"/>
    <w:basedOn w:val="Tabel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yanganBerwarna-Aksen4">
    <w:name w:val="Colorful Shading Accent 4"/>
    <w:basedOn w:val="Tabel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5">
    <w:name w:val="Colorful Shading Accent 5"/>
    <w:basedOn w:val="Tabel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6">
    <w:name w:val="Colorful Shading Accent 6"/>
    <w:basedOn w:val="Tabel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ftarBerwarna">
    <w:name w:val="Colorful List"/>
    <w:basedOn w:val="Tabel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ftarBerwarna-Aksen1">
    <w:name w:val="Colorful List Accent 1"/>
    <w:basedOn w:val="Tabel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ftarBerwarna-Aksen2">
    <w:name w:val="Colorful List Accent 2"/>
    <w:basedOn w:val="Tabel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ftarBerwarna-Aksen3">
    <w:name w:val="Colorful List Accent 3"/>
    <w:basedOn w:val="Tabel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ftarBerwarna-Aksen4">
    <w:name w:val="Colorful List Accent 4"/>
    <w:basedOn w:val="Tabel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ftarBerwarna-Aksen5">
    <w:name w:val="Colorful List Accent 5"/>
    <w:basedOn w:val="Tabel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ftarBerwarna-Aksen6">
    <w:name w:val="Colorful List Accent 6"/>
    <w:basedOn w:val="Tabel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isiBerwarna">
    <w:name w:val="Colorful Grid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Berwarna-Aksen1">
    <w:name w:val="Colorful Grid Accent 1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Berwarna-Aksen2">
    <w:name w:val="Colorful Grid Accent 2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Berwarna-Aksen3">
    <w:name w:val="Colorful Grid Accent 3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Berwarna-Aksen4">
    <w:name w:val="Colorful Grid Accent 4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Berwarna-Aksen5">
    <w:name w:val="Colorful Grid Accent 5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Berwarna-Aksen6">
    <w:name w:val="Colorful Grid Accent 6"/>
    <w:basedOn w:val="Tabel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KAR">
    <w:name w:val="Header KAR"/>
    <w:basedOn w:val="FontParagrafDefault"/>
    <w:link w:val="Header"/>
    <w:uiPriority w:val="99"/>
  </w:style>
  <w:style w:type="character" w:customStyle="1" w:styleId="FooterKAR">
    <w:name w:val="Footer KAR"/>
    <w:basedOn w:val="FontParagrafDefault"/>
    <w:link w:val="Footer"/>
    <w:uiPriority w:val="99"/>
  </w:style>
  <w:style w:type="paragraph" w:customStyle="1" w:styleId="TidakAdaSpasi1">
    <w:name w:val="Tidak Ada Spasi1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Judul1KAR">
    <w:name w:val="Judul 1 KAR"/>
    <w:basedOn w:val="FontParagrafDefault"/>
    <w:link w:val="Judul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udul2KAR">
    <w:name w:val="Judul 2 KAR"/>
    <w:basedOn w:val="FontParagrafDefault"/>
    <w:link w:val="Judul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JudulKAR">
    <w:name w:val="Judul KAR"/>
    <w:basedOn w:val="FontParagrafDefault"/>
    <w:link w:val="Judu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judulKAR">
    <w:name w:val="Subjudul KAR"/>
    <w:basedOn w:val="FontParagrafDefault"/>
    <w:link w:val="Subjudul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aftarParagraf1">
    <w:name w:val="Daftar Paragraf1"/>
    <w:basedOn w:val="Normal"/>
    <w:uiPriority w:val="34"/>
    <w:qFormat/>
    <w:pPr>
      <w:ind w:left="720"/>
      <w:contextualSpacing/>
    </w:pPr>
  </w:style>
  <w:style w:type="character" w:customStyle="1" w:styleId="TeksIsiKAR">
    <w:name w:val="Teks Isi KAR"/>
    <w:basedOn w:val="FontParagrafDefault"/>
    <w:link w:val="TeksIsi"/>
    <w:uiPriority w:val="99"/>
  </w:style>
  <w:style w:type="character" w:customStyle="1" w:styleId="TeksIsi2KAR">
    <w:name w:val="Teks Isi 2 KAR"/>
    <w:basedOn w:val="FontParagrafDefault"/>
    <w:link w:val="TeksIsi2"/>
    <w:uiPriority w:val="99"/>
  </w:style>
  <w:style w:type="character" w:customStyle="1" w:styleId="TeksIsi3KAR">
    <w:name w:val="Teks Isi 3 KAR"/>
    <w:basedOn w:val="FontParagrafDefault"/>
    <w:link w:val="TeksIsi3"/>
    <w:uiPriority w:val="99"/>
    <w:rPr>
      <w:sz w:val="16"/>
      <w:szCs w:val="16"/>
    </w:rPr>
  </w:style>
  <w:style w:type="character" w:customStyle="1" w:styleId="TeksMakroKAR">
    <w:name w:val="Teks Makro KAR"/>
    <w:basedOn w:val="FontParagrafDefault"/>
    <w:link w:val="TeksMakro"/>
    <w:uiPriority w:val="99"/>
    <w:rPr>
      <w:rFonts w:ascii="Courier" w:hAnsi="Courier"/>
      <w:sz w:val="20"/>
      <w:szCs w:val="20"/>
    </w:rPr>
  </w:style>
  <w:style w:type="paragraph" w:customStyle="1" w:styleId="Kutipan1">
    <w:name w:val="Kutipan1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FontParagrafDefault"/>
    <w:link w:val="Kutipan1"/>
    <w:uiPriority w:val="29"/>
    <w:rPr>
      <w:i/>
      <w:iCs/>
      <w:color w:val="000000" w:themeColor="text1"/>
    </w:rPr>
  </w:style>
  <w:style w:type="character" w:customStyle="1" w:styleId="Judul4KAR">
    <w:name w:val="Judul 4 KAR"/>
    <w:basedOn w:val="FontParagrafDefault"/>
    <w:link w:val="Judul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Judul5KAR">
    <w:name w:val="Judul 5 KAR"/>
    <w:basedOn w:val="FontParagrafDefault"/>
    <w:link w:val="Judul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Judul6KAR">
    <w:name w:val="Judul 6 KAR"/>
    <w:basedOn w:val="FontParagrafDefault"/>
    <w:link w:val="Judul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Judul7KAR">
    <w:name w:val="Judul 7 KAR"/>
    <w:basedOn w:val="FontParagrafDefault"/>
    <w:link w:val="Judul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Judul8KAR">
    <w:name w:val="Judul 8 KAR"/>
    <w:basedOn w:val="FontParagrafDefault"/>
    <w:link w:val="Judul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Judul9KAR">
    <w:name w:val="Judul 9 KAR"/>
    <w:basedOn w:val="FontParagrafDefault"/>
    <w:link w:val="Judul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KutipanyangSering1">
    <w:name w:val="Kutipan yang Sering1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FontParagrafDefault"/>
    <w:link w:val="KutipanyangSering1"/>
    <w:uiPriority w:val="30"/>
    <w:rPr>
      <w:b/>
      <w:bCs/>
      <w:i/>
      <w:iCs/>
      <w:color w:val="4F81BD" w:themeColor="accent1"/>
    </w:rPr>
  </w:style>
  <w:style w:type="character" w:customStyle="1" w:styleId="PenekananHalus1">
    <w:name w:val="Penekanan Halus1"/>
    <w:basedOn w:val="FontParagrafDefault"/>
    <w:uiPriority w:val="19"/>
    <w:qFormat/>
    <w:rPr>
      <w:i/>
      <w:iCs/>
      <w:color w:val="7F7F7F" w:themeColor="text1" w:themeTint="80"/>
    </w:rPr>
  </w:style>
  <w:style w:type="character" w:customStyle="1" w:styleId="PenekananKeras1">
    <w:name w:val="Penekanan Keras1"/>
    <w:basedOn w:val="FontParagrafDefault"/>
    <w:uiPriority w:val="21"/>
    <w:qFormat/>
    <w:rPr>
      <w:b/>
      <w:bCs/>
      <w:i/>
      <w:iCs/>
      <w:color w:val="4F81BD" w:themeColor="accent1"/>
    </w:rPr>
  </w:style>
  <w:style w:type="character" w:customStyle="1" w:styleId="ReferensiRumit1">
    <w:name w:val="Referensi Rumit1"/>
    <w:basedOn w:val="FontParagrafDefault"/>
    <w:uiPriority w:val="31"/>
    <w:qFormat/>
    <w:rPr>
      <w:smallCaps/>
      <w:color w:val="C0504D" w:themeColor="accent2"/>
      <w:u w:val="single"/>
    </w:rPr>
  </w:style>
  <w:style w:type="character" w:customStyle="1" w:styleId="ReferensiyangSering1">
    <w:name w:val="Referensi yang Sering1"/>
    <w:basedOn w:val="FontParagrafDefaul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JudulBuku1">
    <w:name w:val="Judul Buku1"/>
    <w:basedOn w:val="FontParagrafDefault"/>
    <w:uiPriority w:val="33"/>
    <w:qFormat/>
    <w:rPr>
      <w:b/>
      <w:bCs/>
      <w:smallCaps/>
      <w:spacing w:val="5"/>
    </w:rPr>
  </w:style>
  <w:style w:type="paragraph" w:customStyle="1" w:styleId="JudulTOC1">
    <w:name w:val="Judul TOC1"/>
    <w:basedOn w:val="Judul1"/>
    <w:next w:val="Normal"/>
    <w:uiPriority w:val="39"/>
    <w:unhideWhenUsed/>
    <w:qFormat/>
    <w:pPr>
      <w:outlineLvl w:val="9"/>
    </w:pPr>
  </w:style>
  <w:style w:type="paragraph" w:styleId="TeksCatatanKaki">
    <w:name w:val="footnote text"/>
    <w:basedOn w:val="Normal"/>
    <w:link w:val="TeksCatatanKakiKAR"/>
    <w:uiPriority w:val="99"/>
    <w:semiHidden/>
    <w:unhideWhenUsed/>
    <w:rsid w:val="001348E2"/>
    <w:pPr>
      <w:spacing w:after="0" w:line="240" w:lineRule="auto"/>
    </w:pPr>
    <w:rPr>
      <w:sz w:val="20"/>
      <w:szCs w:val="20"/>
    </w:rPr>
  </w:style>
  <w:style w:type="character" w:customStyle="1" w:styleId="TeksCatatanKakiKAR">
    <w:name w:val="Teks Catatan Kaki KAR"/>
    <w:basedOn w:val="FontParagrafDefault"/>
    <w:link w:val="TeksCatatanKaki"/>
    <w:uiPriority w:val="99"/>
    <w:semiHidden/>
    <w:rsid w:val="001348E2"/>
    <w:rPr>
      <w:rFonts w:eastAsia="Times New Roman" w:cstheme="minorBidi"/>
      <w:lang w:val="en-US" w:eastAsia="en-US"/>
    </w:rPr>
  </w:style>
  <w:style w:type="character" w:styleId="ReferensiCatatanKaki">
    <w:name w:val="footnote reference"/>
    <w:basedOn w:val="FontParagrafDefault"/>
    <w:uiPriority w:val="99"/>
    <w:semiHidden/>
    <w:unhideWhenUsed/>
    <w:rsid w:val="001348E2"/>
    <w:rPr>
      <w:vertAlign w:val="superscript"/>
    </w:rPr>
  </w:style>
  <w:style w:type="character" w:styleId="Hyperlink">
    <w:name w:val="Hyperlink"/>
    <w:basedOn w:val="FontParagrafDefault"/>
    <w:uiPriority w:val="99"/>
    <w:unhideWhenUsed/>
    <w:rsid w:val="00036CA7"/>
    <w:rPr>
      <w:color w:val="0000FF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036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1080/15348423.2024.2357973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doi.org/10.1080/13537903.2012.67574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4102/ajops.v2i1.50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doi.org/10.4102/hts.v81i1.10592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1002/hbe2.149" TargetMode="External"/><Relationship Id="rId14" Type="http://schemas.openxmlformats.org/officeDocument/2006/relationships/hyperlink" Target="https://doi.org/10.1111/irom.121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25EAC6-9B30-D241-A055-4D5561176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29</Pages>
  <Words>4936</Words>
  <Characters>28141</Characters>
  <Application>Microsoft Office Word</Application>
  <DocSecurity>0</DocSecurity>
  <Lines>234</Lines>
  <Paragraphs>66</Paragraphs>
  <ScaleCrop>false</ScaleCrop>
  <Company/>
  <LinksUpToDate>false</LinksUpToDate>
  <CharactersWithSpaces>33011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Microsoft Office User</cp:lastModifiedBy>
  <cp:revision>1</cp:revision>
  <dcterms:created xsi:type="dcterms:W3CDTF">2013-12-24T13:15:00Z</dcterms:created>
  <dcterms:modified xsi:type="dcterms:W3CDTF">2026-10-19T22:43:00Z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CC82A4E8D2C191899410D66AE4872403_31</vt:lpwstr>
  </property>
  <property fmtid="{D5CDD505-2E9C-101B-9397-08002B2CF9AE}" pid="3" name="KSOProductBuildVer">
    <vt:lpwstr>2052-26.9.2</vt:lpwstr>
  </property>
</Properties>
</file>